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F0641">
      <w:pPr>
        <w:pStyle w:val="278"/>
        <w:ind w:firstLine="0"/>
        <w:jc w:val="both"/>
        <w:rPr>
          <w:rFonts w:hint="eastAsia" w:eastAsia="黑体"/>
          <w:b/>
          <w:bCs/>
          <w:color w:val="000000"/>
          <w:sz w:val="84"/>
        </w:rPr>
      </w:pPr>
    </w:p>
    <w:p w14:paraId="3A447F6A">
      <w:pPr>
        <w:pStyle w:val="278"/>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eastAsia="黑体"/>
          <w:b/>
          <w:bCs/>
          <w:color w:val="000000"/>
          <w:sz w:val="84"/>
        </w:rPr>
      </w:pPr>
      <w:r>
        <w:rPr>
          <w:rFonts w:hint="eastAsia" w:eastAsia="黑体"/>
          <w:b/>
          <w:bCs/>
          <w:color w:val="000000"/>
          <w:sz w:val="84"/>
        </w:rPr>
        <w:t>招　标　文　件</w:t>
      </w:r>
    </w:p>
    <w:p w14:paraId="6EA31FA0">
      <w:pPr>
        <w:pStyle w:val="278"/>
        <w:ind w:left="0" w:firstLine="1285" w:firstLineChars="400"/>
        <w:jc w:val="both"/>
        <w:rPr>
          <w:rFonts w:hint="eastAsia"/>
          <w:b/>
          <w:bCs/>
          <w:color w:val="000000"/>
          <w:sz w:val="32"/>
        </w:rPr>
      </w:pPr>
    </w:p>
    <w:p w14:paraId="0091D374">
      <w:pPr>
        <w:pStyle w:val="278"/>
        <w:ind w:left="0" w:firstLine="1285" w:firstLineChars="400"/>
        <w:jc w:val="both"/>
        <w:rPr>
          <w:rFonts w:hint="eastAsia"/>
          <w:b/>
          <w:bCs/>
          <w:color w:val="000000"/>
          <w:sz w:val="32"/>
        </w:rPr>
      </w:pPr>
    </w:p>
    <w:p w14:paraId="358B9E74">
      <w:pPr>
        <w:pStyle w:val="278"/>
        <w:ind w:left="0" w:firstLine="1285" w:firstLineChars="400"/>
        <w:jc w:val="both"/>
        <w:rPr>
          <w:rFonts w:hint="eastAsia"/>
          <w:b/>
          <w:bCs/>
          <w:color w:val="000000"/>
          <w:sz w:val="32"/>
        </w:rPr>
      </w:pPr>
    </w:p>
    <w:p w14:paraId="77A8A54C">
      <w:pPr>
        <w:pStyle w:val="278"/>
        <w:ind w:left="0" w:firstLine="1285" w:firstLineChars="400"/>
        <w:jc w:val="both"/>
        <w:rPr>
          <w:rFonts w:hint="eastAsia"/>
          <w:b/>
          <w:bCs/>
          <w:color w:val="000000"/>
          <w:sz w:val="32"/>
        </w:rPr>
      </w:pPr>
    </w:p>
    <w:p w14:paraId="14689305">
      <w:pPr>
        <w:pStyle w:val="278"/>
        <w:ind w:left="0" w:firstLine="1285" w:firstLineChars="400"/>
        <w:jc w:val="both"/>
        <w:rPr>
          <w:rFonts w:hint="eastAsia"/>
          <w:b/>
          <w:bCs/>
          <w:color w:val="000000"/>
          <w:sz w:val="32"/>
        </w:rPr>
      </w:pPr>
    </w:p>
    <w:p w14:paraId="431967C5">
      <w:pPr>
        <w:pStyle w:val="278"/>
        <w:ind w:left="0" w:firstLine="1285" w:firstLineChars="400"/>
        <w:jc w:val="both"/>
        <w:rPr>
          <w:rFonts w:hint="eastAsia"/>
          <w:b/>
          <w:bCs/>
          <w:color w:val="000000"/>
          <w:sz w:val="32"/>
        </w:rPr>
      </w:pPr>
    </w:p>
    <w:p w14:paraId="3BA67405">
      <w:pPr>
        <w:pStyle w:val="278"/>
        <w:ind w:left="0" w:firstLine="1285" w:firstLineChars="400"/>
        <w:jc w:val="both"/>
        <w:rPr>
          <w:rFonts w:hint="eastAsia" w:eastAsia="宋体" w:cs="Times New Roman"/>
          <w:b/>
          <w:bCs/>
          <w:sz w:val="36"/>
          <w:szCs w:val="36"/>
          <w:lang w:val="en-US" w:eastAsia="zh-CN"/>
        </w:rPr>
      </w:pPr>
      <w:r>
        <w:rPr>
          <w:rFonts w:hint="eastAsia"/>
          <w:b/>
          <w:bCs/>
          <w:color w:val="000000"/>
          <w:sz w:val="32"/>
        </w:rPr>
        <w:t>项目名称</w:t>
      </w:r>
      <w:r>
        <w:rPr>
          <w:rFonts w:hint="eastAsia" w:ascii="Arial" w:hAnsi="Arial" w:eastAsia="宋体" w:cs="Times New Roman"/>
          <w:b/>
          <w:bCs/>
          <w:color w:val="000000"/>
          <w:sz w:val="32"/>
        </w:rPr>
        <w:t>：</w:t>
      </w:r>
      <w:r>
        <w:rPr>
          <w:rFonts w:hint="eastAsia" w:cs="Times New Roman"/>
          <w:b/>
          <w:bCs/>
          <w:color w:val="000000"/>
          <w:sz w:val="32"/>
        </w:rPr>
        <w:t>仪征市人民医院综合运营管理平台（HRP）项目</w:t>
      </w:r>
    </w:p>
    <w:p w14:paraId="38DB9A10">
      <w:pPr>
        <w:ind w:firstLine="1285"/>
        <w:rPr>
          <w:rFonts w:hint="default"/>
          <w:b/>
          <w:bCs/>
          <w:color w:val="000000"/>
          <w:sz w:val="32"/>
          <w:lang w:val="en-US"/>
        </w:rPr>
      </w:pPr>
      <w:r>
        <w:rPr>
          <w:rFonts w:hint="eastAsia"/>
          <w:b/>
          <w:bCs/>
          <w:color w:val="000000"/>
          <w:sz w:val="32"/>
        </w:rPr>
        <w:t>项目编号：JSZC-321081-JZCG-G202</w:t>
      </w:r>
      <w:r>
        <w:rPr>
          <w:rFonts w:hint="eastAsia"/>
          <w:b/>
          <w:bCs/>
          <w:color w:val="000000"/>
          <w:sz w:val="32"/>
          <w:lang w:val="en-US" w:eastAsia="zh-CN"/>
        </w:rPr>
        <w:t>6</w:t>
      </w:r>
      <w:r>
        <w:rPr>
          <w:rFonts w:hint="eastAsia"/>
          <w:b/>
          <w:bCs/>
          <w:color w:val="000000"/>
          <w:sz w:val="32"/>
        </w:rPr>
        <w:t>-00</w:t>
      </w:r>
      <w:r>
        <w:rPr>
          <w:rFonts w:hint="eastAsia"/>
          <w:b/>
          <w:bCs/>
          <w:color w:val="000000"/>
          <w:sz w:val="32"/>
          <w:lang w:val="en-US" w:eastAsia="zh-CN"/>
        </w:rPr>
        <w:t>02</w:t>
      </w:r>
    </w:p>
    <w:p w14:paraId="7186DFA0">
      <w:pPr>
        <w:ind w:firstLine="1285"/>
        <w:rPr>
          <w:rFonts w:hint="eastAsia" w:ascii="宋体" w:hAnsi="宋体" w:eastAsia="宋体" w:cs="宋体"/>
          <w:b/>
          <w:bCs/>
          <w:color w:val="000000"/>
          <w:sz w:val="24"/>
          <w:szCs w:val="24"/>
          <w:lang w:eastAsia="zh-CN"/>
        </w:rPr>
      </w:pPr>
    </w:p>
    <w:p w14:paraId="7BC5718B">
      <w:pPr>
        <w:ind w:firstLine="1285"/>
        <w:rPr>
          <w:rFonts w:hint="eastAsia" w:ascii="宋体" w:hAnsi="宋体" w:eastAsia="宋体" w:cs="宋体"/>
          <w:b/>
          <w:bCs/>
          <w:color w:val="000000"/>
          <w:sz w:val="24"/>
          <w:szCs w:val="24"/>
          <w:lang w:eastAsia="zh-CN"/>
        </w:rPr>
      </w:pPr>
    </w:p>
    <w:p w14:paraId="38800F31">
      <w:pPr>
        <w:ind w:firstLine="1285"/>
        <w:rPr>
          <w:rFonts w:hint="eastAsia" w:ascii="宋体" w:hAnsi="宋体" w:eastAsia="宋体" w:cs="宋体"/>
          <w:b/>
          <w:bCs/>
          <w:color w:val="000000"/>
          <w:sz w:val="24"/>
          <w:szCs w:val="24"/>
          <w:lang w:eastAsia="zh-CN"/>
        </w:rPr>
      </w:pPr>
    </w:p>
    <w:p w14:paraId="17CB56B8">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p>
    <w:p w14:paraId="32597BD5">
      <w:pPr>
        <w:pStyle w:val="278"/>
        <w:spacing w:before="0" w:after="0"/>
        <w:ind w:firstLine="0"/>
        <w:rPr>
          <w:rFonts w:hint="eastAsia" w:ascii="宋体" w:hAnsi="宋体"/>
          <w:color w:val="000000"/>
        </w:rPr>
      </w:pPr>
    </w:p>
    <w:p w14:paraId="5F162C04">
      <w:pPr>
        <w:pStyle w:val="278"/>
        <w:spacing w:before="0" w:after="0"/>
        <w:ind w:left="0" w:leftChars="0" w:firstLine="0" w:firstLineChars="0"/>
        <w:rPr>
          <w:rFonts w:hint="eastAsia" w:ascii="宋体" w:hAnsi="宋体"/>
          <w:color w:val="000000"/>
        </w:rPr>
      </w:pPr>
    </w:p>
    <w:p w14:paraId="282E7830">
      <w:pPr>
        <w:pStyle w:val="278"/>
        <w:spacing w:before="0" w:after="0"/>
        <w:ind w:firstLine="0"/>
        <w:rPr>
          <w:rFonts w:hint="eastAsia" w:ascii="宋体" w:hAnsi="宋体"/>
          <w:color w:val="000000"/>
        </w:rPr>
      </w:pPr>
    </w:p>
    <w:p w14:paraId="1E02E294">
      <w:pPr>
        <w:pStyle w:val="278"/>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000000"/>
          <w:sz w:val="32"/>
          <w:lang w:val="en-US" w:eastAsia="zh-CN"/>
        </w:rPr>
      </w:pPr>
      <w:r>
        <w:rPr>
          <w:rFonts w:hint="eastAsia"/>
          <w:b/>
          <w:bCs/>
          <w:color w:val="000000"/>
          <w:sz w:val="32"/>
          <w:lang w:val="en-US" w:eastAsia="zh-CN"/>
        </w:rPr>
        <w:t>扬州市公共资源交易中心仪征分中心</w:t>
      </w:r>
    </w:p>
    <w:p w14:paraId="776E437E">
      <w:pPr>
        <w:pStyle w:val="278"/>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黑体" w:hAnsi="Arial" w:eastAsia="黑体"/>
          <w:b/>
          <w:color w:val="000000"/>
          <w:sz w:val="44"/>
        </w:rPr>
      </w:pPr>
      <w:r>
        <w:rPr>
          <w:rFonts w:hint="eastAsia"/>
          <w:b/>
          <w:bCs/>
          <w:color w:val="000000"/>
          <w:sz w:val="32"/>
          <w:u w:val="single"/>
          <w:lang w:val="en-US" w:eastAsia="zh-CN"/>
        </w:rPr>
        <w:t xml:space="preserve"> 2026 </w:t>
      </w:r>
      <w:r>
        <w:rPr>
          <w:rFonts w:hint="eastAsia"/>
          <w:b/>
          <w:bCs/>
          <w:color w:val="000000"/>
          <w:sz w:val="32"/>
        </w:rPr>
        <w:t>年</w:t>
      </w:r>
      <w:r>
        <w:rPr>
          <w:rFonts w:hint="eastAsia"/>
          <w:b/>
          <w:bCs/>
          <w:color w:val="000000"/>
          <w:sz w:val="32"/>
          <w:u w:val="single"/>
          <w:lang w:val="en-US" w:eastAsia="zh-CN"/>
        </w:rPr>
        <w:t xml:space="preserve"> 5 </w:t>
      </w:r>
      <w:r>
        <w:rPr>
          <w:rFonts w:hint="eastAsia"/>
          <w:b/>
          <w:bCs/>
          <w:color w:val="000000"/>
          <w:sz w:val="32"/>
        </w:rPr>
        <w:t>月</w:t>
      </w:r>
      <w:r>
        <w:rPr>
          <w:color w:val="000000"/>
        </w:rPr>
        <w:br w:type="page" w:clear="all"/>
      </w:r>
      <w:bookmarkStart w:id="0" w:name="_Toc120614210"/>
      <w:bookmarkStart w:id="1" w:name="_Toc16938516"/>
      <w:bookmarkStart w:id="2" w:name="_Toc523127445"/>
      <w:bookmarkStart w:id="3" w:name="_Toc513029200"/>
      <w:bookmarkStart w:id="4" w:name="_Toc20823272"/>
      <w:bookmarkStart w:id="5" w:name="_Toc479757206"/>
      <w:r>
        <w:rPr>
          <w:rFonts w:hint="eastAsia"/>
          <w:color w:val="000000"/>
        </w:rPr>
        <w:t xml:space="preserve"> </w:t>
      </w:r>
      <w:r>
        <w:rPr>
          <w:rFonts w:hint="eastAsia" w:ascii="黑体" w:hAnsi="Arial" w:eastAsia="黑体"/>
          <w:b/>
          <w:color w:val="000000"/>
          <w:sz w:val="44"/>
        </w:rPr>
        <w:t>总  目  录</w:t>
      </w:r>
    </w:p>
    <w:p w14:paraId="766E4E2D">
      <w:pPr>
        <w:spacing w:line="480" w:lineRule="auto"/>
        <w:rPr>
          <w:rFonts w:hint="eastAsia" w:ascii="仿宋_GB2312" w:hAnsi="Arial" w:eastAsia="仿宋_GB2312"/>
          <w:b/>
          <w:color w:val="FF0000"/>
          <w:sz w:val="28"/>
        </w:rPr>
      </w:pPr>
    </w:p>
    <w:p w14:paraId="0FBFB539">
      <w:pPr>
        <w:numPr>
          <w:ilvl w:val="0"/>
          <w:numId w:val="5"/>
        </w:numPr>
        <w:spacing w:line="480" w:lineRule="auto"/>
        <w:outlineLvl w:val="0"/>
        <w:rPr>
          <w:rFonts w:hint="eastAsia" w:ascii="黑体" w:hAnsi="Showcard Gothic" w:eastAsia="黑体"/>
          <w:color w:val="auto"/>
          <w:sz w:val="32"/>
        </w:rPr>
      </w:pPr>
      <w:r>
        <w:rPr>
          <w:rFonts w:hint="eastAsia" w:ascii="黑体" w:hAnsi="宋体" w:eastAsia="黑体"/>
          <w:color w:val="auto"/>
          <w:sz w:val="36"/>
        </w:rPr>
        <w:t>投标邀请</w:t>
      </w:r>
      <w:r>
        <w:rPr>
          <w:rFonts w:hint="eastAsia" w:ascii="黑体" w:hAnsi="Showcard Gothic" w:eastAsia="黑体"/>
          <w:color w:val="auto"/>
          <w:sz w:val="36"/>
        </w:rPr>
        <w:t>……………………………………</w:t>
      </w:r>
      <w:r>
        <w:rPr>
          <w:rFonts w:hint="eastAsia" w:ascii="黑体" w:hAnsi="Showcard Gothic" w:eastAsia="黑体"/>
          <w:color w:val="auto"/>
          <w:sz w:val="36"/>
          <w:lang w:val="en-US" w:eastAsia="zh-CN"/>
        </w:rPr>
        <w:t>3</w:t>
      </w:r>
      <w:r>
        <w:rPr>
          <w:rFonts w:hint="eastAsia" w:ascii="黑体" w:hAnsi="Showcard Gothic" w:eastAsia="黑体"/>
          <w:color w:val="auto"/>
          <w:sz w:val="36"/>
        </w:rPr>
        <w:t xml:space="preserve"> </w:t>
      </w:r>
    </w:p>
    <w:p w14:paraId="1B5CA866">
      <w:pPr>
        <w:numPr>
          <w:ilvl w:val="0"/>
          <w:numId w:val="5"/>
        </w:numPr>
        <w:spacing w:line="480" w:lineRule="auto"/>
        <w:outlineLvl w:val="0"/>
        <w:rPr>
          <w:rFonts w:hint="eastAsia" w:ascii="黑体" w:hAnsi="Showcard Gothic" w:eastAsia="黑体"/>
          <w:color w:val="auto"/>
          <w:sz w:val="36"/>
        </w:rPr>
      </w:pPr>
      <w:r>
        <w:rPr>
          <w:rFonts w:hint="eastAsia" w:ascii="黑体" w:hAnsi="宋体" w:eastAsia="黑体"/>
          <w:bCs/>
          <w:color w:val="auto"/>
          <w:sz w:val="36"/>
          <w:szCs w:val="36"/>
        </w:rPr>
        <w:t>投标人须知</w:t>
      </w:r>
      <w:r>
        <w:rPr>
          <w:rFonts w:hint="eastAsia" w:ascii="黑体" w:hAnsi="Showcard Gothic" w:eastAsia="黑体"/>
          <w:color w:val="auto"/>
          <w:sz w:val="36"/>
          <w:szCs w:val="36"/>
        </w:rPr>
        <w:t>…</w:t>
      </w:r>
      <w:r>
        <w:rPr>
          <w:rFonts w:hint="eastAsia" w:ascii="黑体" w:hAnsi="Showcard Gothic" w:eastAsia="黑体"/>
          <w:color w:val="auto"/>
          <w:sz w:val="36"/>
        </w:rPr>
        <w:t>………………………………</w:t>
      </w:r>
      <w:r>
        <w:rPr>
          <w:rFonts w:hint="eastAsia" w:ascii="黑体" w:hAnsi="Showcard Gothic" w:eastAsia="黑体"/>
          <w:color w:val="auto"/>
          <w:sz w:val="36"/>
          <w:lang w:val="en-US" w:eastAsia="zh-CN"/>
        </w:rPr>
        <w:t>6</w:t>
      </w:r>
      <w:r>
        <w:rPr>
          <w:rFonts w:hint="eastAsia" w:ascii="黑体" w:hAnsi="Showcard Gothic" w:eastAsia="黑体"/>
          <w:color w:val="auto"/>
          <w:sz w:val="36"/>
        </w:rPr>
        <w:t xml:space="preserve">  </w:t>
      </w:r>
    </w:p>
    <w:p w14:paraId="5FC8F453">
      <w:pPr>
        <w:numPr>
          <w:ilvl w:val="0"/>
          <w:numId w:val="5"/>
        </w:numPr>
        <w:spacing w:line="480" w:lineRule="auto"/>
        <w:outlineLvl w:val="0"/>
        <w:rPr>
          <w:rFonts w:hint="eastAsia" w:ascii="黑体" w:hAnsi="Showcard Gothic" w:eastAsia="黑体"/>
          <w:color w:val="auto"/>
          <w:sz w:val="36"/>
        </w:rPr>
      </w:pPr>
      <w:r>
        <w:rPr>
          <w:rFonts w:hint="eastAsia" w:ascii="黑体" w:hAnsi="宋体" w:eastAsia="黑体"/>
          <w:color w:val="auto"/>
          <w:sz w:val="36"/>
        </w:rPr>
        <w:t>合同文本</w:t>
      </w:r>
      <w:r>
        <w:rPr>
          <w:rFonts w:hint="eastAsia" w:ascii="黑体" w:hAnsi="Showcard Gothic" w:eastAsia="黑体"/>
          <w:color w:val="auto"/>
          <w:sz w:val="36"/>
        </w:rPr>
        <w:t>……………………………………</w:t>
      </w:r>
      <w:r>
        <w:rPr>
          <w:rFonts w:hint="eastAsia" w:ascii="黑体" w:hAnsi="Showcard Gothic" w:eastAsia="黑体"/>
          <w:color w:val="auto"/>
          <w:sz w:val="36"/>
          <w:lang w:val="en-US" w:eastAsia="zh-CN"/>
        </w:rPr>
        <w:t>16</w:t>
      </w:r>
    </w:p>
    <w:p w14:paraId="76B45457">
      <w:pPr>
        <w:numPr>
          <w:ilvl w:val="0"/>
          <w:numId w:val="5"/>
        </w:numPr>
        <w:spacing w:line="480" w:lineRule="auto"/>
        <w:outlineLvl w:val="0"/>
        <w:rPr>
          <w:rFonts w:hint="eastAsia" w:ascii="黑体" w:hAnsi="Showcard Gothic" w:eastAsia="黑体"/>
          <w:color w:val="auto"/>
          <w:sz w:val="36"/>
        </w:rPr>
      </w:pPr>
      <w:r>
        <w:rPr>
          <w:rFonts w:hint="eastAsia" w:ascii="黑体" w:hAnsi="宋体" w:eastAsia="黑体"/>
          <w:color w:val="auto"/>
          <w:sz w:val="36"/>
        </w:rPr>
        <w:t>采购需求</w:t>
      </w:r>
      <w:r>
        <w:rPr>
          <w:rFonts w:hint="eastAsia" w:ascii="黑体" w:hAnsi="Showcard Gothic" w:eastAsia="黑体"/>
          <w:color w:val="auto"/>
          <w:sz w:val="36"/>
        </w:rPr>
        <w:t>……………………………………</w:t>
      </w:r>
      <w:r>
        <w:rPr>
          <w:rFonts w:hint="eastAsia" w:ascii="黑体" w:hAnsi="Showcard Gothic" w:eastAsia="黑体"/>
          <w:color w:val="auto"/>
          <w:sz w:val="36"/>
          <w:lang w:val="en-US" w:eastAsia="zh-CN"/>
        </w:rPr>
        <w:t>19</w:t>
      </w:r>
    </w:p>
    <w:p w14:paraId="5A106407">
      <w:pPr>
        <w:numPr>
          <w:ilvl w:val="0"/>
          <w:numId w:val="5"/>
        </w:numPr>
        <w:spacing w:line="480" w:lineRule="auto"/>
        <w:outlineLvl w:val="0"/>
        <w:rPr>
          <w:rFonts w:hint="eastAsia" w:ascii="黑体" w:hAnsi="Showcard Gothic" w:eastAsia="黑体"/>
          <w:color w:val="auto"/>
          <w:sz w:val="36"/>
        </w:rPr>
      </w:pPr>
      <w:r>
        <w:rPr>
          <w:rFonts w:hint="eastAsia" w:ascii="黑体" w:hAnsi="宋体" w:eastAsia="黑体"/>
          <w:bCs/>
          <w:color w:val="auto"/>
          <w:sz w:val="36"/>
          <w:szCs w:val="36"/>
        </w:rPr>
        <w:t>评标方法与评标标准</w:t>
      </w:r>
      <w:r>
        <w:rPr>
          <w:rFonts w:hint="eastAsia" w:ascii="黑体" w:hAnsi="Showcard Gothic" w:eastAsia="黑体"/>
          <w:color w:val="auto"/>
          <w:sz w:val="36"/>
        </w:rPr>
        <w:t>………………………</w:t>
      </w:r>
      <w:r>
        <w:rPr>
          <w:rFonts w:hint="eastAsia" w:ascii="黑体" w:hAnsi="Showcard Gothic" w:eastAsia="黑体"/>
          <w:color w:val="auto"/>
          <w:sz w:val="36"/>
          <w:lang w:val="en-US" w:eastAsia="zh-CN"/>
        </w:rPr>
        <w:t>39</w:t>
      </w:r>
    </w:p>
    <w:p w14:paraId="6DA3EAB5">
      <w:pPr>
        <w:numPr>
          <w:ilvl w:val="0"/>
          <w:numId w:val="5"/>
        </w:numPr>
        <w:spacing w:line="480" w:lineRule="auto"/>
        <w:outlineLvl w:val="0"/>
        <w:rPr>
          <w:rFonts w:hint="eastAsia" w:ascii="黑体" w:hAnsi="Showcard Gothic" w:eastAsia="黑体"/>
          <w:color w:val="auto"/>
          <w:sz w:val="36"/>
        </w:rPr>
      </w:pPr>
      <w:r>
        <w:rPr>
          <w:rFonts w:hint="eastAsia" w:ascii="黑体" w:hAnsi="宋体" w:eastAsia="黑体"/>
          <w:color w:val="auto"/>
          <w:sz w:val="36"/>
        </w:rPr>
        <w:t>投标文件格式</w:t>
      </w:r>
      <w:r>
        <w:rPr>
          <w:rFonts w:hint="eastAsia" w:ascii="黑体" w:hAnsi="Showcard Gothic" w:eastAsia="黑体"/>
          <w:color w:val="auto"/>
          <w:sz w:val="36"/>
        </w:rPr>
        <w:t>………………………………</w:t>
      </w:r>
      <w:r>
        <w:rPr>
          <w:rFonts w:hint="eastAsia" w:ascii="黑体" w:hAnsi="Showcard Gothic" w:eastAsia="黑体"/>
          <w:color w:val="auto"/>
          <w:sz w:val="36"/>
          <w:lang w:val="en-US" w:eastAsia="zh-CN"/>
        </w:rPr>
        <w:t>43</w:t>
      </w:r>
    </w:p>
    <w:p w14:paraId="10364CAB">
      <w:pPr>
        <w:rPr>
          <w:rFonts w:hint="eastAsia"/>
          <w:color w:val="000000"/>
        </w:rPr>
      </w:pPr>
    </w:p>
    <w:p w14:paraId="242FD214">
      <w:pPr>
        <w:rPr>
          <w:rFonts w:hint="eastAsia"/>
          <w:color w:val="000000"/>
        </w:rPr>
      </w:pPr>
    </w:p>
    <w:p w14:paraId="520C4C1E">
      <w:pPr>
        <w:rPr>
          <w:rFonts w:hint="eastAsia"/>
          <w:color w:val="000000"/>
        </w:rPr>
      </w:pPr>
    </w:p>
    <w:p w14:paraId="1487B14B">
      <w:pPr>
        <w:rPr>
          <w:rFonts w:hint="eastAsia"/>
          <w:color w:val="000000"/>
        </w:rPr>
      </w:pPr>
    </w:p>
    <w:p w14:paraId="24E80407">
      <w:pPr>
        <w:rPr>
          <w:rFonts w:hint="eastAsia"/>
          <w:color w:val="000000"/>
        </w:rPr>
      </w:pPr>
    </w:p>
    <w:p w14:paraId="2168DC63">
      <w:pPr>
        <w:rPr>
          <w:rFonts w:hint="eastAsia"/>
          <w:color w:val="000000"/>
        </w:rPr>
      </w:pPr>
    </w:p>
    <w:p w14:paraId="559E9A54">
      <w:pPr>
        <w:rPr>
          <w:rFonts w:hint="eastAsia"/>
          <w:color w:val="000000"/>
        </w:rPr>
      </w:pPr>
    </w:p>
    <w:p w14:paraId="202687E2">
      <w:pPr>
        <w:rPr>
          <w:rFonts w:hint="eastAsia"/>
          <w:color w:val="000000"/>
        </w:rPr>
      </w:pPr>
    </w:p>
    <w:p w14:paraId="1022FE6F">
      <w:pPr>
        <w:rPr>
          <w:rFonts w:hint="eastAsia"/>
          <w:color w:val="000000"/>
        </w:rPr>
      </w:pPr>
    </w:p>
    <w:p w14:paraId="0EC9C978">
      <w:pPr>
        <w:rPr>
          <w:rFonts w:hint="eastAsia"/>
          <w:color w:val="000000"/>
        </w:rPr>
      </w:pPr>
    </w:p>
    <w:p w14:paraId="3DD2A5A8">
      <w:pPr>
        <w:rPr>
          <w:rFonts w:hint="eastAsia"/>
          <w:color w:val="000000"/>
        </w:rPr>
      </w:pPr>
    </w:p>
    <w:p w14:paraId="625A4A76">
      <w:pPr>
        <w:rPr>
          <w:rFonts w:hint="eastAsia"/>
          <w:color w:val="000000"/>
        </w:rPr>
      </w:pPr>
    </w:p>
    <w:p w14:paraId="05CDBAA6">
      <w:pPr>
        <w:rPr>
          <w:rFonts w:hint="eastAsia"/>
          <w:color w:val="000000"/>
        </w:rPr>
      </w:pPr>
    </w:p>
    <w:p w14:paraId="2A5F4F29">
      <w:pPr>
        <w:rPr>
          <w:rFonts w:hint="eastAsia"/>
          <w:color w:val="000000"/>
        </w:rPr>
      </w:pPr>
    </w:p>
    <w:p w14:paraId="6DCF4730">
      <w:pPr>
        <w:rPr>
          <w:rFonts w:hint="eastAsia"/>
          <w:color w:val="000000"/>
        </w:rPr>
      </w:pPr>
    </w:p>
    <w:p w14:paraId="2291E609">
      <w:pPr>
        <w:rPr>
          <w:rFonts w:hint="eastAsia"/>
          <w:color w:val="000000"/>
        </w:rPr>
      </w:pPr>
    </w:p>
    <w:p w14:paraId="4D246CEB">
      <w:pPr>
        <w:rPr>
          <w:rFonts w:hint="eastAsia"/>
          <w:color w:val="000000"/>
        </w:rPr>
      </w:pPr>
    </w:p>
    <w:p w14:paraId="03C68CDA">
      <w:pPr>
        <w:rPr>
          <w:rFonts w:hint="eastAsia"/>
          <w:color w:val="000000"/>
        </w:rPr>
      </w:pPr>
    </w:p>
    <w:p w14:paraId="0F5EB4FA">
      <w:pPr>
        <w:rPr>
          <w:rFonts w:hint="eastAsia"/>
          <w:color w:val="000000"/>
        </w:rPr>
      </w:pPr>
    </w:p>
    <w:p w14:paraId="0C5BD6B3">
      <w:pPr>
        <w:rPr>
          <w:rFonts w:hint="eastAsia"/>
          <w:color w:val="000000"/>
        </w:rPr>
      </w:pPr>
    </w:p>
    <w:p w14:paraId="6EB6FB48">
      <w:pPr>
        <w:rPr>
          <w:rFonts w:hint="eastAsia"/>
          <w:color w:val="000000"/>
        </w:rPr>
      </w:pPr>
    </w:p>
    <w:p w14:paraId="64C0B8E2">
      <w:pPr>
        <w:rPr>
          <w:rFonts w:hint="eastAsia"/>
          <w:color w:val="000000"/>
        </w:rPr>
      </w:pPr>
    </w:p>
    <w:p w14:paraId="348F4095">
      <w:pPr>
        <w:rPr>
          <w:rFonts w:hint="eastAsia"/>
          <w:color w:val="000000"/>
        </w:rPr>
      </w:pPr>
    </w:p>
    <w:p w14:paraId="2E82D255">
      <w:pPr>
        <w:rPr>
          <w:rFonts w:hint="eastAsia"/>
          <w:color w:val="000000"/>
        </w:rPr>
      </w:pPr>
    </w:p>
    <w:p w14:paraId="7A92AFAA">
      <w:pPr>
        <w:rPr>
          <w:rFonts w:hint="eastAsia"/>
          <w:color w:val="000000"/>
        </w:rPr>
      </w:pPr>
    </w:p>
    <w:p w14:paraId="30E6B08D">
      <w:pPr>
        <w:rPr>
          <w:rFonts w:hint="eastAsia"/>
          <w:color w:val="000000"/>
        </w:rPr>
      </w:pPr>
    </w:p>
    <w:p w14:paraId="05018106">
      <w:pPr>
        <w:rPr>
          <w:rFonts w:hint="eastAsia"/>
          <w:color w:val="000000"/>
        </w:rPr>
      </w:pPr>
    </w:p>
    <w:p w14:paraId="12CF7F43">
      <w:pPr>
        <w:pStyle w:val="190"/>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投标邀请</w:t>
      </w:r>
    </w:p>
    <w:p w14:paraId="560BCF8A">
      <w:pPr>
        <w:spacing w:line="400" w:lineRule="exact"/>
        <w:ind w:firstLine="480"/>
        <w:rPr>
          <w:rFonts w:ascii="宋体" w:hAnsi="宋体"/>
          <w:color w:val="000000"/>
          <w:sz w:val="24"/>
          <w:szCs w:val="24"/>
        </w:rPr>
      </w:pPr>
      <w:r>
        <w:rPr>
          <w:rFonts w:hint="eastAsia" w:ascii="宋体" w:hAnsi="宋体"/>
          <w:color w:val="000000"/>
          <w:sz w:val="24"/>
          <w:szCs w:val="24"/>
        </w:rPr>
        <w:t>受</w:t>
      </w:r>
      <w:r>
        <w:rPr>
          <w:rFonts w:hint="eastAsia" w:ascii="宋体" w:hAnsi="宋体"/>
          <w:color w:val="000000"/>
          <w:sz w:val="24"/>
          <w:szCs w:val="24"/>
          <w:lang w:eastAsia="zh-CN"/>
        </w:rPr>
        <w:t>[</w:t>
      </w:r>
      <w:r>
        <w:rPr>
          <w:rFonts w:hint="eastAsia" w:ascii="宋体" w:hAnsi="宋体" w:eastAsia="宋体" w:cs="Times New Roman"/>
          <w:color w:val="000000"/>
          <w:sz w:val="24"/>
          <w:szCs w:val="24"/>
        </w:rPr>
        <w:t>仪征市</w:t>
      </w:r>
      <w:r>
        <w:rPr>
          <w:rFonts w:hint="eastAsia" w:ascii="宋体" w:hAnsi="宋体" w:cs="Times New Roman"/>
          <w:color w:val="000000"/>
          <w:sz w:val="24"/>
          <w:szCs w:val="24"/>
          <w:lang w:val="en-US" w:eastAsia="zh-CN"/>
        </w:rPr>
        <w:t>人民医院</w:t>
      </w:r>
      <w:r>
        <w:rPr>
          <w:rFonts w:hint="eastAsia" w:ascii="宋体" w:hAnsi="宋体"/>
          <w:color w:val="000000"/>
          <w:sz w:val="24"/>
          <w:szCs w:val="24"/>
          <w:lang w:eastAsia="zh-CN"/>
        </w:rPr>
        <w:t>]</w:t>
      </w:r>
      <w:r>
        <w:rPr>
          <w:rFonts w:hint="eastAsia" w:ascii="宋体" w:hAnsi="宋体"/>
          <w:color w:val="000000"/>
          <w:sz w:val="24"/>
          <w:szCs w:val="24"/>
        </w:rPr>
        <w:t>的委托，</w:t>
      </w:r>
      <w:r>
        <w:rPr>
          <w:rFonts w:hint="eastAsia" w:ascii="宋体" w:hAnsi="宋体"/>
          <w:color w:val="000000"/>
          <w:sz w:val="24"/>
          <w:szCs w:val="24"/>
          <w:lang w:val="en-US" w:eastAsia="zh-CN"/>
        </w:rPr>
        <w:t>扬州市公共资源交易中心仪征分中心</w:t>
      </w:r>
      <w:r>
        <w:rPr>
          <w:rFonts w:hint="eastAsia" w:ascii="宋体" w:hAnsi="宋体"/>
          <w:color w:val="000000"/>
          <w:sz w:val="24"/>
          <w:szCs w:val="24"/>
        </w:rPr>
        <w:t>就[</w:t>
      </w:r>
      <w:r>
        <w:rPr>
          <w:rFonts w:hint="eastAsia" w:ascii="宋体" w:hAnsi="宋体" w:eastAsia="宋体" w:cs="Times New Roman"/>
          <w:color w:val="000000"/>
          <w:sz w:val="24"/>
          <w:szCs w:val="24"/>
        </w:rPr>
        <w:t>仪征市人民医院综合运营管理平台（HRP）项目</w:t>
      </w:r>
      <w:r>
        <w:rPr>
          <w:rFonts w:hint="eastAsia" w:ascii="宋体" w:hAnsi="宋体"/>
          <w:color w:val="000000"/>
          <w:sz w:val="24"/>
          <w:szCs w:val="24"/>
        </w:rPr>
        <w:t>](</w:t>
      </w:r>
      <w:r>
        <w:rPr>
          <w:rFonts w:hint="eastAsia" w:ascii="宋体" w:hAnsi="宋体" w:eastAsia="宋体" w:cs="Times New Roman"/>
          <w:color w:val="000000"/>
          <w:sz w:val="24"/>
          <w:szCs w:val="24"/>
        </w:rPr>
        <w:t>JSZC-321081-JZCG-G202</w:t>
      </w:r>
      <w:r>
        <w:rPr>
          <w:rFonts w:hint="eastAsia" w:ascii="宋体" w:hAnsi="宋体" w:cs="Times New Roman"/>
          <w:color w:val="000000"/>
          <w:sz w:val="24"/>
          <w:szCs w:val="24"/>
          <w:lang w:val="en-US" w:eastAsia="zh-CN"/>
        </w:rPr>
        <w:t>6</w:t>
      </w:r>
      <w:r>
        <w:rPr>
          <w:rFonts w:hint="eastAsia" w:ascii="宋体" w:hAnsi="宋体" w:eastAsia="宋体" w:cs="Times New Roman"/>
          <w:color w:val="000000"/>
          <w:sz w:val="24"/>
          <w:szCs w:val="24"/>
        </w:rPr>
        <w:t>-00</w:t>
      </w:r>
      <w:r>
        <w:rPr>
          <w:rFonts w:hint="eastAsia" w:ascii="宋体" w:hAnsi="宋体" w:cs="Times New Roman"/>
          <w:color w:val="000000"/>
          <w:sz w:val="24"/>
          <w:szCs w:val="24"/>
          <w:lang w:val="en-US" w:eastAsia="zh-CN"/>
        </w:rPr>
        <w:t>02</w:t>
      </w:r>
      <w:r>
        <w:rPr>
          <w:rFonts w:hint="eastAsia" w:ascii="宋体" w:hAnsi="宋体"/>
          <w:color w:val="000000"/>
          <w:sz w:val="24"/>
          <w:szCs w:val="24"/>
        </w:rPr>
        <w:t>)进行公开招标采购，欢迎符合条件的供应商投标。</w:t>
      </w:r>
    </w:p>
    <w:p w14:paraId="561AA16C">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color w:val="000000"/>
          <w:sz w:val="24"/>
          <w:szCs w:val="24"/>
        </w:rPr>
      </w:pPr>
      <w:r>
        <w:rPr>
          <w:rFonts w:hint="eastAsia" w:ascii="宋体" w:hAnsi="宋体"/>
          <w:color w:val="000000"/>
          <w:sz w:val="24"/>
          <w:szCs w:val="24"/>
        </w:rPr>
        <w:t>项目概况</w:t>
      </w:r>
    </w:p>
    <w:p w14:paraId="0B1D9CE7">
      <w:pPr>
        <w:pBdr>
          <w:top w:val="single" w:color="000000" w:sz="4" w:space="1"/>
          <w:left w:val="single" w:color="000000" w:sz="4" w:space="4"/>
          <w:bottom w:val="single" w:color="000000" w:sz="4" w:space="1"/>
          <w:right w:val="single" w:color="000000" w:sz="4" w:space="4"/>
        </w:pBdr>
        <w:spacing w:line="400" w:lineRule="exact"/>
        <w:ind w:firstLine="480"/>
        <w:rPr>
          <w:rFonts w:hint="eastAsia" w:ascii="宋体" w:hAnsi="宋体" w:eastAsia="宋体" w:cs="宋体"/>
          <w:color w:val="auto"/>
          <w:sz w:val="24"/>
          <w:szCs w:val="24"/>
        </w:rPr>
      </w:pPr>
      <w:r>
        <w:rPr>
          <w:rFonts w:hint="eastAsia" w:ascii="宋体" w:hAnsi="宋体" w:eastAsia="宋体" w:cs="宋体"/>
          <w:sz w:val="24"/>
          <w:szCs w:val="24"/>
        </w:rPr>
        <w:t>仪征市人民医院综合运营管理平台（HRP）项目对医院分散在各系统的临床和运营数据进行整合和治理，完成数据采集、处理、分析全过程，实现医院物流、资金流、业务流、信息流的四流合一。重点着眼于以运营的视角对各类数据进行综合分析，构建医疗数据从采集到应用的价值闭环，实现以数据思维赋能业务管理，以信息力量推动医院创新的目标。</w:t>
      </w:r>
    </w:p>
    <w:p w14:paraId="038DD1C0">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rPr>
      </w:pPr>
      <w:r>
        <w:rPr>
          <w:rFonts w:hint="eastAsia" w:ascii="宋体" w:hAnsi="宋体"/>
          <w:color w:val="000000"/>
          <w:sz w:val="24"/>
          <w:szCs w:val="24"/>
          <w:u w:val="single"/>
          <w:lang w:eastAsia="zh-CN"/>
        </w:rPr>
        <w:t>（</w:t>
      </w:r>
      <w:r>
        <w:rPr>
          <w:rFonts w:hint="eastAsia" w:ascii="宋体" w:hAnsi="宋体" w:eastAsia="宋体" w:cs="宋体"/>
          <w:sz w:val="24"/>
          <w:szCs w:val="24"/>
          <w:u w:val="single"/>
        </w:rPr>
        <w:t>仪征市人民医院综合运营管理平台（HRP）项目</w:t>
      </w:r>
      <w:r>
        <w:rPr>
          <w:rFonts w:hint="eastAsia" w:ascii="宋体" w:hAnsi="宋体"/>
          <w:color w:val="000000"/>
          <w:sz w:val="24"/>
          <w:szCs w:val="24"/>
          <w:u w:val="single"/>
          <w:lang w:eastAsia="zh-CN"/>
        </w:rPr>
        <w:t>）</w:t>
      </w:r>
      <w:r>
        <w:rPr>
          <w:rFonts w:hint="eastAsia" w:ascii="宋体" w:hAnsi="宋体"/>
          <w:color w:val="000000"/>
          <w:sz w:val="24"/>
          <w:szCs w:val="24"/>
        </w:rPr>
        <w:t>招标项目的潜在投标人可在</w:t>
      </w:r>
      <w:r>
        <w:rPr>
          <w:rFonts w:hint="eastAsia" w:ascii="宋体" w:hAnsi="宋体"/>
          <w:color w:val="000000"/>
          <w:sz w:val="24"/>
          <w:szCs w:val="24"/>
          <w:u w:val="single"/>
        </w:rPr>
        <w:t>“江苏政府采购网”</w:t>
      </w:r>
      <w:r>
        <w:rPr>
          <w:rFonts w:hint="eastAsia" w:ascii="宋体" w:hAnsi="宋体"/>
          <w:color w:val="000000"/>
          <w:sz w:val="24"/>
          <w:szCs w:val="24"/>
          <w:u w:val="single"/>
          <w:lang w:eastAsia="zh-CN"/>
        </w:rPr>
        <w:t>“</w:t>
      </w:r>
      <w:r>
        <w:rPr>
          <w:rFonts w:hint="eastAsia" w:ascii="宋体" w:hAnsi="宋体"/>
          <w:color w:val="000000"/>
          <w:sz w:val="24"/>
          <w:szCs w:val="24"/>
          <w:u w:val="single"/>
          <w:lang w:val="en-US" w:eastAsia="zh-CN"/>
        </w:rPr>
        <w:t>扬州市政府采购网</w:t>
      </w:r>
      <w:r>
        <w:rPr>
          <w:rFonts w:hint="eastAsia" w:ascii="宋体" w:hAnsi="宋体"/>
          <w:color w:val="000000"/>
          <w:sz w:val="24"/>
          <w:szCs w:val="24"/>
          <w:u w:val="single"/>
          <w:lang w:eastAsia="zh-CN"/>
        </w:rPr>
        <w:t>”</w:t>
      </w:r>
      <w:r>
        <w:rPr>
          <w:rFonts w:hint="eastAsia" w:ascii="宋体" w:hAnsi="宋体"/>
          <w:color w:val="000000"/>
          <w:sz w:val="24"/>
          <w:szCs w:val="24"/>
          <w:u w:val="none"/>
        </w:rPr>
        <w:t>自行免费下载</w:t>
      </w:r>
      <w:r>
        <w:rPr>
          <w:rFonts w:hint="eastAsia" w:ascii="宋体" w:hAnsi="宋体"/>
          <w:color w:val="000000"/>
          <w:sz w:val="24"/>
          <w:szCs w:val="24"/>
        </w:rPr>
        <w:t>招标文件，并于</w:t>
      </w:r>
      <w:r>
        <w:rPr>
          <w:rFonts w:hint="eastAsia" w:ascii="宋体" w:hAnsi="宋体"/>
          <w:color w:val="000000"/>
          <w:sz w:val="24"/>
          <w:szCs w:val="24"/>
          <w:u w:val="single"/>
          <w:lang w:val="en-US" w:eastAsia="zh-CN"/>
        </w:rPr>
        <w:t xml:space="preserve"> 2026</w:t>
      </w:r>
      <w:r>
        <w:rPr>
          <w:rFonts w:hint="eastAsia" w:ascii="宋体" w:hAnsi="宋体"/>
          <w:bCs/>
          <w:color w:val="000000"/>
          <w:sz w:val="24"/>
          <w:szCs w:val="24"/>
          <w:u w:val="single"/>
        </w:rPr>
        <w:t>年</w:t>
      </w:r>
      <w:bookmarkStart w:id="250" w:name="_GoBack"/>
      <w:bookmarkEnd w:id="250"/>
      <w:r>
        <w:rPr>
          <w:rFonts w:hint="eastAsia" w:ascii="宋体" w:hAnsi="宋体"/>
          <w:bCs/>
          <w:color w:val="000000"/>
          <w:sz w:val="24"/>
          <w:szCs w:val="24"/>
          <w:u w:val="single"/>
          <w:lang w:val="en-US" w:eastAsia="zh-CN"/>
        </w:rPr>
        <w:t>5</w:t>
      </w:r>
      <w:r>
        <w:rPr>
          <w:rFonts w:hint="eastAsia" w:ascii="宋体" w:hAnsi="宋体"/>
          <w:bCs/>
          <w:color w:val="000000"/>
          <w:sz w:val="24"/>
          <w:szCs w:val="24"/>
          <w:u w:val="single"/>
        </w:rPr>
        <w:t>月</w:t>
      </w:r>
      <w:r>
        <w:rPr>
          <w:rFonts w:hint="eastAsia" w:ascii="宋体" w:hAnsi="宋体"/>
          <w:bCs/>
          <w:color w:val="000000"/>
          <w:sz w:val="24"/>
          <w:szCs w:val="24"/>
          <w:highlight w:val="none"/>
          <w:u w:val="single"/>
          <w:lang w:val="en-US" w:eastAsia="zh-CN"/>
        </w:rPr>
        <w:t>27</w:t>
      </w:r>
      <w:r>
        <w:rPr>
          <w:rFonts w:hint="eastAsia" w:ascii="宋体" w:hAnsi="宋体"/>
          <w:bCs/>
          <w:color w:val="000000"/>
          <w:sz w:val="24"/>
          <w:szCs w:val="24"/>
          <w:u w:val="single"/>
        </w:rPr>
        <w:t>日9点30分（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47D59905">
      <w:pPr>
        <w:pStyle w:val="193"/>
        <w:spacing w:before="145" w:after="145" w:line="400" w:lineRule="exact"/>
        <w:ind w:firstLine="498"/>
        <w:rPr>
          <w:color w:val="000000"/>
        </w:rPr>
      </w:pPr>
      <w:bookmarkStart w:id="6" w:name="_Toc38985263"/>
      <w:bookmarkStart w:id="7" w:name="_Toc35393790"/>
      <w:bookmarkStart w:id="8" w:name="_Toc28359079"/>
      <w:bookmarkStart w:id="9" w:name="_Toc35393621"/>
      <w:bookmarkStart w:id="10" w:name="_Toc28359002"/>
      <w:bookmarkStart w:id="11" w:name="_Hlk24379207"/>
      <w:r>
        <w:rPr>
          <w:rFonts w:hint="eastAsia"/>
          <w:color w:val="000000"/>
        </w:rPr>
        <w:t>一、项目基本情况</w:t>
      </w:r>
      <w:bookmarkEnd w:id="6"/>
      <w:bookmarkEnd w:id="7"/>
      <w:bookmarkEnd w:id="8"/>
      <w:bookmarkEnd w:id="9"/>
      <w:bookmarkEnd w:id="10"/>
    </w:p>
    <w:p w14:paraId="038A2163">
      <w:pPr>
        <w:spacing w:line="400" w:lineRule="exact"/>
        <w:ind w:firstLine="480"/>
        <w:rPr>
          <w:rFonts w:hint="default" w:ascii="宋体" w:hAnsi="宋体"/>
          <w:color w:val="000000"/>
          <w:sz w:val="24"/>
          <w:szCs w:val="24"/>
          <w:lang w:val="en-US"/>
        </w:rPr>
      </w:pPr>
      <w:r>
        <w:rPr>
          <w:rFonts w:hint="eastAsia" w:ascii="宋体" w:hAnsi="宋体"/>
          <w:color w:val="000000"/>
          <w:sz w:val="24"/>
          <w:szCs w:val="24"/>
        </w:rPr>
        <w:t>1.项目编号：</w:t>
      </w:r>
      <w:r>
        <w:rPr>
          <w:rFonts w:hint="eastAsia" w:ascii="宋体" w:hAnsi="宋体" w:eastAsia="宋体" w:cs="Times New Roman"/>
          <w:color w:val="000000"/>
          <w:sz w:val="24"/>
          <w:szCs w:val="24"/>
        </w:rPr>
        <w:t>JSZC-321081-JZCG-G202</w:t>
      </w:r>
      <w:r>
        <w:rPr>
          <w:rFonts w:hint="eastAsia" w:ascii="宋体" w:hAnsi="宋体" w:cs="Times New Roman"/>
          <w:color w:val="000000"/>
          <w:sz w:val="24"/>
          <w:szCs w:val="24"/>
          <w:lang w:val="en-US" w:eastAsia="zh-CN"/>
        </w:rPr>
        <w:t>6</w:t>
      </w:r>
      <w:r>
        <w:rPr>
          <w:rFonts w:hint="eastAsia" w:ascii="宋体" w:hAnsi="宋体" w:eastAsia="宋体" w:cs="Times New Roman"/>
          <w:color w:val="000000"/>
          <w:sz w:val="24"/>
          <w:szCs w:val="24"/>
        </w:rPr>
        <w:t>-00</w:t>
      </w:r>
      <w:r>
        <w:rPr>
          <w:rFonts w:hint="eastAsia" w:ascii="宋体" w:hAnsi="宋体" w:cs="Times New Roman"/>
          <w:color w:val="000000"/>
          <w:sz w:val="24"/>
          <w:szCs w:val="24"/>
          <w:lang w:val="en-US" w:eastAsia="zh-CN"/>
        </w:rPr>
        <w:t>02</w:t>
      </w:r>
    </w:p>
    <w:p w14:paraId="6A2F15C1">
      <w:pPr>
        <w:spacing w:line="400" w:lineRule="exact"/>
        <w:ind w:firstLine="480"/>
        <w:rPr>
          <w:rFonts w:hint="eastAsia" w:ascii="宋体" w:hAnsi="宋体" w:eastAsia="宋体"/>
          <w:color w:val="000000"/>
          <w:sz w:val="24"/>
          <w:szCs w:val="24"/>
          <w:lang w:val="en-US" w:eastAsia="zh-CN"/>
        </w:rPr>
      </w:pPr>
      <w:r>
        <w:rPr>
          <w:rFonts w:hint="eastAsia" w:ascii="宋体" w:hAnsi="宋体"/>
          <w:color w:val="000000"/>
          <w:sz w:val="24"/>
          <w:szCs w:val="24"/>
        </w:rPr>
        <w:t>2.项目名称：</w:t>
      </w:r>
      <w:r>
        <w:rPr>
          <w:rFonts w:hint="eastAsia" w:ascii="宋体" w:hAnsi="宋体" w:eastAsia="宋体" w:cs="Times New Roman"/>
          <w:color w:val="000000"/>
          <w:sz w:val="24"/>
          <w:szCs w:val="24"/>
          <w:u w:val="none"/>
        </w:rPr>
        <w:t>仪征市人民医院综合运营管理平台（HRP）项目</w:t>
      </w:r>
    </w:p>
    <w:bookmarkEnd w:id="11"/>
    <w:p w14:paraId="4C3EA076">
      <w:pPr>
        <w:spacing w:line="4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3.预算金额</w:t>
      </w:r>
      <w:r>
        <w:rPr>
          <w:rFonts w:hint="eastAsia" w:ascii="宋体" w:hAnsi="宋体"/>
          <w:color w:val="000000"/>
          <w:sz w:val="24"/>
          <w:szCs w:val="24"/>
          <w:lang w:eastAsia="zh-CN"/>
        </w:rPr>
        <w:t>：</w:t>
      </w:r>
    </w:p>
    <w:tbl>
      <w:tblPr>
        <w:tblStyle w:val="34"/>
        <w:tblW w:w="7966"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5"/>
        <w:gridCol w:w="6651"/>
      </w:tblGrid>
      <w:tr w14:paraId="31E7D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vAlign w:val="top"/>
          </w:tcPr>
          <w:p w14:paraId="6B7BB049">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6651" w:type="dxa"/>
            <w:vAlign w:val="top"/>
          </w:tcPr>
          <w:p w14:paraId="309BA7FA">
            <w:pPr>
              <w:spacing w:line="400" w:lineRule="exact"/>
              <w:jc w:val="center"/>
              <w:rPr>
                <w:rFonts w:hint="eastAsia" w:ascii="宋体" w:hAnsi="宋体"/>
                <w:color w:val="000000"/>
                <w:sz w:val="24"/>
                <w:szCs w:val="24"/>
              </w:rPr>
            </w:pPr>
            <w:r>
              <w:rPr>
                <w:rFonts w:hint="eastAsia" w:ascii="宋体" w:hAnsi="宋体"/>
                <w:color w:val="000000"/>
                <w:sz w:val="24"/>
                <w:szCs w:val="24"/>
              </w:rPr>
              <w:t>预算</w:t>
            </w:r>
            <w:r>
              <w:rPr>
                <w:rFonts w:ascii="宋体" w:hAnsi="宋体"/>
                <w:color w:val="000000"/>
                <w:sz w:val="24"/>
                <w:szCs w:val="24"/>
              </w:rPr>
              <w:t>金额</w:t>
            </w:r>
            <w:r>
              <w:rPr>
                <w:rFonts w:hint="eastAsia" w:ascii="宋体" w:hAnsi="宋体"/>
                <w:color w:val="000000"/>
                <w:sz w:val="24"/>
                <w:szCs w:val="24"/>
              </w:rPr>
              <w:t>（人民币</w:t>
            </w:r>
            <w:r>
              <w:rPr>
                <w:rFonts w:ascii="宋体" w:hAnsi="宋体"/>
                <w:color w:val="000000"/>
                <w:sz w:val="24"/>
                <w:szCs w:val="24"/>
              </w:rPr>
              <w:t>：万元</w:t>
            </w:r>
            <w:r>
              <w:rPr>
                <w:rFonts w:hint="eastAsia" w:ascii="宋体" w:hAnsi="宋体"/>
                <w:color w:val="000000"/>
                <w:sz w:val="24"/>
                <w:szCs w:val="24"/>
              </w:rPr>
              <w:t>）</w:t>
            </w:r>
          </w:p>
        </w:tc>
      </w:tr>
      <w:tr w14:paraId="006C6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vAlign w:val="top"/>
          </w:tcPr>
          <w:p w14:paraId="0393C326">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6651" w:type="dxa"/>
            <w:vAlign w:val="top"/>
          </w:tcPr>
          <w:p w14:paraId="36930304">
            <w:pPr>
              <w:spacing w:line="400" w:lineRule="exact"/>
              <w:jc w:val="center"/>
              <w:rPr>
                <w:rFonts w:ascii="宋体" w:hAnsi="宋体" w:eastAsia="宋体"/>
                <w:color w:val="000000"/>
                <w:sz w:val="24"/>
                <w:szCs w:val="24"/>
                <w:lang w:val="en-US" w:eastAsia="zh-CN"/>
              </w:rPr>
            </w:pPr>
            <w:r>
              <w:rPr>
                <w:rFonts w:hint="eastAsia" w:ascii="宋体" w:hAnsi="宋体" w:cs="宋体"/>
                <w:sz w:val="24"/>
                <w:szCs w:val="24"/>
                <w:lang w:val="en-US" w:eastAsia="zh-CN"/>
              </w:rPr>
              <w:t>160</w:t>
            </w:r>
          </w:p>
        </w:tc>
      </w:tr>
    </w:tbl>
    <w:p w14:paraId="08159CE3">
      <w:pPr>
        <w:spacing w:line="4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4.最高</w:t>
      </w:r>
      <w:r>
        <w:rPr>
          <w:rFonts w:ascii="宋体" w:hAnsi="宋体"/>
          <w:color w:val="000000"/>
          <w:sz w:val="24"/>
          <w:szCs w:val="24"/>
        </w:rPr>
        <w:t>限价</w:t>
      </w:r>
      <w:r>
        <w:rPr>
          <w:rFonts w:hint="eastAsia" w:ascii="宋体" w:hAnsi="宋体"/>
          <w:color w:val="000000"/>
          <w:sz w:val="24"/>
          <w:szCs w:val="24"/>
          <w:lang w:eastAsia="zh-CN"/>
        </w:rPr>
        <w:t>：</w:t>
      </w:r>
    </w:p>
    <w:tbl>
      <w:tblPr>
        <w:tblStyle w:val="34"/>
        <w:tblW w:w="799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6"/>
        <w:gridCol w:w="3375"/>
        <w:gridCol w:w="3279"/>
      </w:tblGrid>
      <w:tr w14:paraId="43415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vAlign w:val="top"/>
          </w:tcPr>
          <w:p w14:paraId="1A716A81">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3375" w:type="dxa"/>
            <w:vAlign w:val="top"/>
          </w:tcPr>
          <w:p w14:paraId="6209C12D">
            <w:pPr>
              <w:spacing w:line="400" w:lineRule="exact"/>
              <w:jc w:val="center"/>
              <w:rPr>
                <w:rFonts w:hint="eastAsia" w:ascii="宋体" w:hAnsi="宋体"/>
                <w:color w:val="000000"/>
                <w:sz w:val="24"/>
                <w:szCs w:val="24"/>
              </w:rPr>
            </w:pPr>
            <w:r>
              <w:rPr>
                <w:rFonts w:hint="eastAsia" w:ascii="宋体" w:hAnsi="宋体"/>
                <w:color w:val="000000"/>
                <w:sz w:val="24"/>
                <w:szCs w:val="24"/>
              </w:rPr>
              <w:t>是否</w:t>
            </w:r>
            <w:r>
              <w:rPr>
                <w:rFonts w:ascii="宋体" w:hAnsi="宋体"/>
                <w:color w:val="000000"/>
                <w:sz w:val="24"/>
                <w:szCs w:val="24"/>
              </w:rPr>
              <w:t>设定最高</w:t>
            </w:r>
            <w:r>
              <w:rPr>
                <w:rFonts w:hint="eastAsia" w:ascii="宋体" w:hAnsi="宋体"/>
                <w:color w:val="000000"/>
                <w:sz w:val="24"/>
                <w:szCs w:val="24"/>
              </w:rPr>
              <w:t>限价</w:t>
            </w:r>
            <w:r>
              <w:rPr>
                <w:rFonts w:ascii="宋体" w:hAnsi="宋体"/>
                <w:color w:val="000000"/>
                <w:sz w:val="24"/>
                <w:szCs w:val="24"/>
              </w:rPr>
              <w:t>（</w:t>
            </w:r>
            <w:r>
              <w:rPr>
                <w:rFonts w:hint="eastAsia" w:ascii="宋体" w:hAnsi="宋体"/>
                <w:color w:val="000000"/>
                <w:sz w:val="24"/>
                <w:szCs w:val="24"/>
              </w:rPr>
              <w:t>是/否</w:t>
            </w:r>
            <w:r>
              <w:rPr>
                <w:rFonts w:ascii="宋体" w:hAnsi="宋体"/>
                <w:color w:val="000000"/>
                <w:sz w:val="24"/>
                <w:szCs w:val="24"/>
              </w:rPr>
              <w:t>）</w:t>
            </w:r>
          </w:p>
        </w:tc>
        <w:tc>
          <w:tcPr>
            <w:tcW w:w="3279" w:type="dxa"/>
            <w:vAlign w:val="top"/>
          </w:tcPr>
          <w:p w14:paraId="0B85FAA5">
            <w:pPr>
              <w:spacing w:line="400" w:lineRule="exact"/>
              <w:jc w:val="center"/>
              <w:rPr>
                <w:rFonts w:hint="eastAsia" w:ascii="宋体" w:hAnsi="宋体"/>
                <w:color w:val="000000"/>
                <w:sz w:val="24"/>
                <w:szCs w:val="24"/>
              </w:rPr>
            </w:pPr>
            <w:r>
              <w:rPr>
                <w:rFonts w:hint="eastAsia" w:ascii="宋体" w:hAnsi="宋体"/>
                <w:color w:val="000000"/>
                <w:sz w:val="24"/>
                <w:szCs w:val="24"/>
              </w:rPr>
              <w:t>最高</w:t>
            </w:r>
            <w:r>
              <w:rPr>
                <w:rFonts w:ascii="宋体" w:hAnsi="宋体"/>
                <w:color w:val="000000"/>
                <w:sz w:val="24"/>
                <w:szCs w:val="24"/>
              </w:rPr>
              <w:t>限价</w:t>
            </w:r>
            <w:r>
              <w:rPr>
                <w:rFonts w:hint="eastAsia" w:ascii="宋体" w:hAnsi="宋体"/>
                <w:color w:val="000000"/>
                <w:sz w:val="24"/>
                <w:szCs w:val="24"/>
              </w:rPr>
              <w:t>（人民币</w:t>
            </w:r>
            <w:r>
              <w:rPr>
                <w:rFonts w:ascii="宋体" w:hAnsi="宋体"/>
                <w:color w:val="000000"/>
                <w:sz w:val="24"/>
                <w:szCs w:val="24"/>
              </w:rPr>
              <w:t>：万元</w:t>
            </w:r>
            <w:r>
              <w:rPr>
                <w:rFonts w:hint="eastAsia" w:ascii="宋体" w:hAnsi="宋体"/>
                <w:color w:val="000000"/>
                <w:sz w:val="24"/>
                <w:szCs w:val="24"/>
              </w:rPr>
              <w:t>）</w:t>
            </w:r>
          </w:p>
        </w:tc>
      </w:tr>
      <w:tr w14:paraId="69DC3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vAlign w:val="top"/>
          </w:tcPr>
          <w:p w14:paraId="5AE47CF7">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3375" w:type="dxa"/>
            <w:vAlign w:val="top"/>
          </w:tcPr>
          <w:p w14:paraId="2CC67662">
            <w:pPr>
              <w:spacing w:line="400" w:lineRule="exact"/>
              <w:jc w:val="center"/>
              <w:rPr>
                <w:rFonts w:ascii="宋体" w:hAnsi="宋体"/>
                <w:color w:val="000000"/>
                <w:sz w:val="24"/>
                <w:szCs w:val="24"/>
              </w:rPr>
            </w:pPr>
            <w:r>
              <w:rPr>
                <w:rFonts w:hint="eastAsia" w:ascii="宋体" w:hAnsi="宋体"/>
                <w:color w:val="000000"/>
                <w:sz w:val="24"/>
                <w:szCs w:val="24"/>
              </w:rPr>
              <w:t>是</w:t>
            </w:r>
          </w:p>
        </w:tc>
        <w:tc>
          <w:tcPr>
            <w:tcW w:w="3279" w:type="dxa"/>
            <w:vAlign w:val="top"/>
          </w:tcPr>
          <w:p w14:paraId="1075CC60">
            <w:pPr>
              <w:spacing w:line="400" w:lineRule="exact"/>
              <w:jc w:val="center"/>
              <w:rPr>
                <w:rFonts w:ascii="宋体" w:hAnsi="宋体" w:eastAsia="宋体"/>
                <w:color w:val="000000"/>
                <w:sz w:val="24"/>
                <w:szCs w:val="24"/>
                <w:lang w:val="en-US" w:eastAsia="zh-CN"/>
              </w:rPr>
            </w:pPr>
            <w:r>
              <w:rPr>
                <w:rFonts w:hint="eastAsia" w:ascii="宋体" w:hAnsi="宋体" w:cs="宋体"/>
                <w:sz w:val="24"/>
                <w:szCs w:val="24"/>
                <w:lang w:val="en-US" w:eastAsia="zh-CN"/>
              </w:rPr>
              <w:t>160</w:t>
            </w:r>
          </w:p>
        </w:tc>
      </w:tr>
    </w:tbl>
    <w:p w14:paraId="444D2735">
      <w:pPr>
        <w:numPr>
          <w:ilvl w:val="0"/>
          <w:numId w:val="0"/>
        </w:numPr>
        <w:spacing w:line="400" w:lineRule="exact"/>
        <w:ind w:firstLine="480" w:firstLineChars="0"/>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5.</w:t>
      </w:r>
      <w:r>
        <w:rPr>
          <w:rFonts w:hint="eastAsia" w:ascii="宋体" w:hAnsi="宋体"/>
          <w:color w:val="000000"/>
          <w:sz w:val="24"/>
          <w:szCs w:val="24"/>
        </w:rPr>
        <w:t xml:space="preserve">采购需求（简介）：详细内容见本招标文件第四章  </w:t>
      </w:r>
    </w:p>
    <w:p w14:paraId="55696555">
      <w:pPr>
        <w:numPr>
          <w:ilvl w:val="0"/>
          <w:numId w:val="0"/>
        </w:numPr>
        <w:spacing w:line="400" w:lineRule="exact"/>
        <w:ind w:firstLine="480"/>
        <w:rPr>
          <w:rFonts w:hint="eastAsia" w:ascii="宋体" w:hAnsi="宋体" w:eastAsia="宋体"/>
          <w:color w:val="000000"/>
          <w:sz w:val="24"/>
          <w:szCs w:val="24"/>
          <w:u w:val="single"/>
          <w:lang w:eastAsia="zh-CN"/>
        </w:rPr>
      </w:pPr>
      <w:r>
        <w:rPr>
          <w:rFonts w:hint="eastAsia" w:ascii="宋体" w:hAnsi="宋体"/>
          <w:color w:val="000000"/>
          <w:sz w:val="24"/>
          <w:szCs w:val="24"/>
        </w:rPr>
        <w:t>6.合同履行期限：</w:t>
      </w:r>
      <w:r>
        <w:rPr>
          <w:rFonts w:hint="eastAsia" w:ascii="宋体" w:hAnsi="宋体" w:cs="宋体"/>
          <w:sz w:val="24"/>
          <w:szCs w:val="24"/>
        </w:rPr>
        <w:t>合同正式签订之日起8个月内完成系统开发交付并验收合格；验收合格后提供3年免费维保。</w:t>
      </w:r>
    </w:p>
    <w:p w14:paraId="71245EEC">
      <w:pPr>
        <w:pStyle w:val="193"/>
        <w:spacing w:before="145" w:after="145" w:line="400" w:lineRule="exact"/>
        <w:ind w:firstLine="498"/>
        <w:rPr>
          <w:color w:val="000000"/>
        </w:rPr>
      </w:pPr>
      <w:bookmarkStart w:id="12" w:name="_Toc35393622"/>
      <w:bookmarkStart w:id="13" w:name="_Toc28359003"/>
      <w:bookmarkStart w:id="14" w:name="_Toc35393791"/>
      <w:bookmarkStart w:id="15" w:name="_Toc38985264"/>
      <w:bookmarkStart w:id="16" w:name="_Toc28359080"/>
      <w:r>
        <w:rPr>
          <w:rFonts w:hint="eastAsia"/>
          <w:color w:val="000000"/>
        </w:rPr>
        <w:t>二、申请人的资格要求：</w:t>
      </w:r>
      <w:bookmarkEnd w:id="12"/>
      <w:bookmarkEnd w:id="13"/>
      <w:bookmarkEnd w:id="14"/>
      <w:bookmarkEnd w:id="15"/>
      <w:bookmarkEnd w:id="16"/>
    </w:p>
    <w:p w14:paraId="365D57E2">
      <w:pPr>
        <w:spacing w:line="400" w:lineRule="exact"/>
        <w:ind w:firstLine="480"/>
        <w:rPr>
          <w:rFonts w:hint="eastAsia" w:ascii="宋体" w:hAnsi="宋体"/>
          <w:color w:val="000000"/>
          <w:sz w:val="24"/>
          <w:szCs w:val="24"/>
        </w:rPr>
      </w:pPr>
      <w:bookmarkStart w:id="17" w:name="_Toc28359004"/>
      <w:bookmarkStart w:id="18" w:name="_Toc38985265"/>
      <w:bookmarkStart w:id="19" w:name="_Toc28359081"/>
      <w:bookmarkStart w:id="20" w:name="_Toc35393623"/>
      <w:bookmarkStart w:id="21" w:name="_Toc35393792"/>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14:paraId="560B6098">
      <w:pPr>
        <w:spacing w:line="40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33C5F521">
      <w:pPr>
        <w:spacing w:line="400" w:lineRule="exact"/>
        <w:ind w:firstLine="480"/>
        <w:rPr>
          <w:rFonts w:ascii="宋体" w:hAnsi="宋体"/>
          <w:color w:val="000000"/>
          <w:sz w:val="24"/>
          <w:szCs w:val="24"/>
        </w:rPr>
      </w:pPr>
      <w:r>
        <w:rPr>
          <w:rFonts w:hint="eastAsia" w:ascii="宋体" w:hAnsi="宋体"/>
          <w:color w:val="000000"/>
          <w:sz w:val="24"/>
          <w:szCs w:val="24"/>
        </w:rPr>
        <w:t>1.1 法人或者其他组织的营业执照等证明文件，自然人的身份证明；</w:t>
      </w:r>
    </w:p>
    <w:p w14:paraId="002E0023">
      <w:pPr>
        <w:spacing w:line="400" w:lineRule="exact"/>
        <w:ind w:firstLine="480"/>
        <w:rPr>
          <w:rFonts w:ascii="宋体" w:hAnsi="宋体"/>
          <w:color w:val="000000"/>
          <w:sz w:val="24"/>
          <w:szCs w:val="24"/>
        </w:rPr>
      </w:pPr>
      <w:r>
        <w:rPr>
          <w:rFonts w:hint="eastAsia" w:ascii="宋体" w:hAnsi="宋体"/>
          <w:color w:val="000000"/>
          <w:sz w:val="24"/>
          <w:szCs w:val="24"/>
        </w:rPr>
        <w:t>1.2</w:t>
      </w:r>
      <w:r>
        <w:rPr>
          <w:rFonts w:hint="eastAsia" w:ascii="宋体" w:hAnsi="宋体"/>
          <w:color w:val="000000"/>
          <w:sz w:val="24"/>
          <w:szCs w:val="24"/>
          <w:lang w:val="en-US" w:eastAsia="zh-CN"/>
        </w:rPr>
        <w:t xml:space="preserve"> 上一</w:t>
      </w:r>
      <w:r>
        <w:rPr>
          <w:rFonts w:hint="eastAsia" w:ascii="宋体" w:hAnsi="宋体"/>
          <w:color w:val="000000"/>
          <w:sz w:val="24"/>
          <w:szCs w:val="24"/>
        </w:rPr>
        <w:t>年度的财务状况报告（成立不满一年无需提供）；</w:t>
      </w:r>
    </w:p>
    <w:p w14:paraId="44B1DF20">
      <w:pPr>
        <w:spacing w:line="400" w:lineRule="exact"/>
        <w:ind w:firstLine="480"/>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1.3依法缴纳税收和社会保障资金的相关材料（提供提交投标文件截止时间前一年内</w:t>
      </w:r>
      <w:r>
        <w:rPr>
          <w:rFonts w:hint="eastAsia" w:ascii="宋体" w:hAnsi="宋体"/>
          <w:color w:val="000000"/>
          <w:sz w:val="24"/>
          <w:szCs w:val="24"/>
          <w:lang w:val="en-US" w:eastAsia="zh-CN"/>
        </w:rPr>
        <w:t>任意</w:t>
      </w:r>
      <w:r>
        <w:rPr>
          <w:rFonts w:hint="eastAsia" w:ascii="宋体" w:hAnsi="宋体"/>
          <w:color w:val="000000"/>
          <w:sz w:val="24"/>
          <w:szCs w:val="24"/>
        </w:rPr>
        <w:t>一个月依法缴纳税收及缴纳社会保障资金的证明材料。投标人依法享受缓缴、免缴税收、社会保障资金的提供证明材料。）；</w:t>
      </w:r>
    </w:p>
    <w:p w14:paraId="204C9CF6">
      <w:pPr>
        <w:spacing w:line="400" w:lineRule="exact"/>
        <w:ind w:firstLine="48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5FDBCE4D">
      <w:pPr>
        <w:spacing w:line="400" w:lineRule="exact"/>
        <w:ind w:firstLine="480"/>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764F8903">
      <w:pPr>
        <w:spacing w:line="400" w:lineRule="exact"/>
        <w:ind w:firstLine="480"/>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1.6 供应商信用承诺函。</w:t>
      </w:r>
    </w:p>
    <w:p w14:paraId="546C83FB">
      <w:pPr>
        <w:spacing w:line="400" w:lineRule="exact"/>
        <w:ind w:firstLine="480"/>
        <w:rPr>
          <w:rFonts w:hint="eastAsia" w:ascii="华文新魏" w:hAnsi="宋体" w:eastAsia="华文新魏"/>
          <w:color w:val="000000"/>
          <w:sz w:val="24"/>
          <w:szCs w:val="24"/>
        </w:rPr>
      </w:pPr>
      <w:r>
        <w:rPr>
          <w:rFonts w:hint="eastAsia" w:ascii="宋体" w:hAnsi="宋体"/>
          <w:color w:val="000000"/>
          <w:sz w:val="24"/>
          <w:szCs w:val="24"/>
        </w:rPr>
        <w:t>2.在“信用中国”网站（www.creditchina.gov.cn）</w:t>
      </w:r>
      <w:r>
        <w:rPr>
          <w:rFonts w:hint="eastAsia" w:ascii="宋体" w:hAnsi="宋体"/>
          <w:color w:val="000000"/>
          <w:sz w:val="24"/>
          <w:szCs w:val="24"/>
          <w:lang w:eastAsia="zh-CN"/>
        </w:rPr>
        <w:t>、“中国政府采购网"(www.ccgp.gov.cn)</w:t>
      </w:r>
      <w:r>
        <w:rPr>
          <w:rFonts w:hint="eastAsia" w:ascii="宋体" w:hAnsi="宋体"/>
          <w:color w:val="000000"/>
          <w:sz w:val="24"/>
          <w:szCs w:val="24"/>
        </w:rPr>
        <w:t>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2654AA3C">
      <w:pPr>
        <w:spacing w:line="400" w:lineRule="exact"/>
        <w:ind w:firstLine="480"/>
        <w:rPr>
          <w:rFonts w:ascii="宋体" w:hAnsi="宋体" w:cs="宋体"/>
          <w:color w:val="000000"/>
          <w:sz w:val="24"/>
          <w:szCs w:val="24"/>
        </w:rPr>
      </w:pPr>
      <w:r>
        <w:rPr>
          <w:rFonts w:hint="eastAsia" w:ascii="宋体" w:hAnsi="宋体"/>
          <w:color w:val="000000"/>
          <w:sz w:val="24"/>
          <w:szCs w:val="24"/>
        </w:rPr>
        <w:t>3.落实政府采购政策需满足的资格要求：</w:t>
      </w:r>
      <w:r>
        <w:rPr>
          <w:rFonts w:hint="eastAsia" w:ascii="宋体" w:hAnsi="宋体"/>
          <w:color w:val="000000"/>
          <w:sz w:val="24"/>
          <w:szCs w:val="24"/>
          <w:lang w:val="en-US" w:eastAsia="zh-CN"/>
        </w:rPr>
        <w:t>本项目不专门面向中小企业</w:t>
      </w:r>
      <w:r>
        <w:rPr>
          <w:rFonts w:hint="eastAsia" w:ascii="宋体" w:hAnsi="宋体"/>
          <w:b w:val="0"/>
          <w:bCs w:val="0"/>
          <w:color w:val="auto"/>
          <w:sz w:val="24"/>
          <w:szCs w:val="24"/>
        </w:rPr>
        <w:t>。</w:t>
      </w:r>
    </w:p>
    <w:p w14:paraId="0F0EBE02">
      <w:pPr>
        <w:spacing w:line="400" w:lineRule="exact"/>
        <w:ind w:firstLine="480"/>
        <w:rPr>
          <w:rFonts w:ascii="宋体" w:hAnsi="宋体"/>
          <w:color w:val="000000"/>
          <w:sz w:val="24"/>
          <w:szCs w:val="24"/>
        </w:rPr>
      </w:pPr>
      <w:r>
        <w:rPr>
          <w:rFonts w:hint="eastAsia" w:ascii="宋体" w:hAnsi="宋体"/>
          <w:color w:val="000000"/>
          <w:sz w:val="24"/>
          <w:szCs w:val="24"/>
        </w:rPr>
        <w:t>4.联合</w:t>
      </w:r>
      <w:r>
        <w:rPr>
          <w:rFonts w:ascii="宋体" w:hAnsi="宋体"/>
          <w:color w:val="000000"/>
          <w:sz w:val="24"/>
          <w:szCs w:val="24"/>
        </w:rPr>
        <w:t>体投标</w:t>
      </w:r>
    </w:p>
    <w:tbl>
      <w:tblPr>
        <w:tblStyle w:val="34"/>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3653"/>
        <w:gridCol w:w="3643"/>
      </w:tblGrid>
      <w:tr w14:paraId="50899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vAlign w:val="top"/>
          </w:tcPr>
          <w:p w14:paraId="65303699">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3653" w:type="dxa"/>
            <w:vAlign w:val="top"/>
          </w:tcPr>
          <w:p w14:paraId="7523C316">
            <w:pPr>
              <w:spacing w:line="400" w:lineRule="exact"/>
              <w:jc w:val="center"/>
              <w:rPr>
                <w:rFonts w:hint="eastAsia" w:ascii="宋体" w:hAnsi="宋体"/>
                <w:color w:val="000000"/>
                <w:sz w:val="24"/>
                <w:szCs w:val="24"/>
              </w:rPr>
            </w:pPr>
            <w:r>
              <w:rPr>
                <w:rFonts w:hint="eastAsia" w:ascii="宋体" w:hAnsi="宋体"/>
                <w:color w:val="000000"/>
                <w:sz w:val="24"/>
                <w:szCs w:val="24"/>
              </w:rPr>
              <w:t>是否接受联合体</w:t>
            </w:r>
            <w:r>
              <w:rPr>
                <w:rFonts w:ascii="宋体" w:hAnsi="宋体"/>
                <w:color w:val="000000"/>
                <w:sz w:val="24"/>
                <w:szCs w:val="24"/>
              </w:rPr>
              <w:t>投标（</w:t>
            </w:r>
            <w:r>
              <w:rPr>
                <w:rFonts w:hint="eastAsia" w:ascii="宋体" w:hAnsi="宋体"/>
                <w:color w:val="000000"/>
                <w:sz w:val="24"/>
                <w:szCs w:val="24"/>
              </w:rPr>
              <w:t>是/否</w:t>
            </w:r>
            <w:r>
              <w:rPr>
                <w:rFonts w:ascii="宋体" w:hAnsi="宋体"/>
                <w:color w:val="000000"/>
                <w:sz w:val="24"/>
                <w:szCs w:val="24"/>
              </w:rPr>
              <w:t>）</w:t>
            </w:r>
          </w:p>
        </w:tc>
        <w:tc>
          <w:tcPr>
            <w:tcW w:w="3643" w:type="dxa"/>
            <w:vAlign w:val="top"/>
          </w:tcPr>
          <w:p w14:paraId="659F244E">
            <w:pPr>
              <w:spacing w:line="400" w:lineRule="exact"/>
              <w:jc w:val="center"/>
              <w:rPr>
                <w:rFonts w:hint="eastAsia" w:ascii="宋体" w:hAnsi="宋体"/>
                <w:color w:val="000000"/>
                <w:sz w:val="24"/>
                <w:szCs w:val="24"/>
              </w:rPr>
            </w:pPr>
            <w:r>
              <w:rPr>
                <w:rFonts w:hint="eastAsia" w:ascii="宋体" w:hAnsi="宋体"/>
                <w:color w:val="000000"/>
                <w:sz w:val="24"/>
                <w:szCs w:val="24"/>
              </w:rPr>
              <w:t>该</w:t>
            </w:r>
            <w:r>
              <w:rPr>
                <w:rFonts w:ascii="宋体" w:hAnsi="宋体"/>
                <w:color w:val="000000"/>
                <w:sz w:val="24"/>
                <w:szCs w:val="24"/>
              </w:rPr>
              <w:t>采购包</w:t>
            </w:r>
            <w:r>
              <w:rPr>
                <w:rFonts w:hint="eastAsia" w:ascii="宋体" w:hAnsi="宋体"/>
                <w:color w:val="000000"/>
                <w:sz w:val="24"/>
                <w:szCs w:val="24"/>
              </w:rPr>
              <w:t>中</w:t>
            </w:r>
            <w:r>
              <w:rPr>
                <w:rFonts w:ascii="宋体" w:hAnsi="宋体"/>
                <w:color w:val="000000"/>
                <w:sz w:val="24"/>
                <w:szCs w:val="24"/>
              </w:rPr>
              <w:t>联合体成员数量</w:t>
            </w:r>
            <w:r>
              <w:rPr>
                <w:rFonts w:hint="eastAsia" w:ascii="宋体" w:hAnsi="宋体"/>
                <w:color w:val="000000"/>
                <w:sz w:val="24"/>
                <w:szCs w:val="24"/>
              </w:rPr>
              <w:t>上限</w:t>
            </w:r>
          </w:p>
        </w:tc>
      </w:tr>
      <w:tr w14:paraId="1D623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vAlign w:val="top"/>
          </w:tcPr>
          <w:p w14:paraId="15E6538C">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3653" w:type="dxa"/>
            <w:vAlign w:val="top"/>
          </w:tcPr>
          <w:p w14:paraId="1C54B848">
            <w:pPr>
              <w:spacing w:line="400" w:lineRule="exact"/>
              <w:jc w:val="center"/>
              <w:rPr>
                <w:rFonts w:ascii="宋体" w:hAnsi="宋体"/>
                <w:color w:val="000000"/>
                <w:sz w:val="24"/>
                <w:szCs w:val="24"/>
              </w:rPr>
            </w:pPr>
            <w:r>
              <w:rPr>
                <w:rFonts w:hint="eastAsia" w:ascii="宋体" w:hAnsi="宋体"/>
                <w:color w:val="000000"/>
                <w:sz w:val="24"/>
                <w:szCs w:val="24"/>
              </w:rPr>
              <w:t>否</w:t>
            </w:r>
          </w:p>
        </w:tc>
        <w:tc>
          <w:tcPr>
            <w:tcW w:w="3643" w:type="dxa"/>
            <w:vAlign w:val="top"/>
          </w:tcPr>
          <w:p w14:paraId="29AC67BF">
            <w:pPr>
              <w:spacing w:line="400" w:lineRule="exact"/>
              <w:jc w:val="center"/>
              <w:rPr>
                <w:rFonts w:hint="eastAsia" w:ascii="宋体" w:hAnsi="宋体"/>
                <w:color w:val="000000"/>
                <w:sz w:val="24"/>
                <w:szCs w:val="24"/>
              </w:rPr>
            </w:pPr>
            <w:r>
              <w:rPr>
                <w:rFonts w:hint="eastAsia" w:ascii="宋体" w:hAnsi="宋体"/>
                <w:color w:val="000000"/>
                <w:sz w:val="24"/>
                <w:szCs w:val="24"/>
              </w:rPr>
              <w:t>/</w:t>
            </w:r>
          </w:p>
        </w:tc>
      </w:tr>
    </w:tbl>
    <w:p w14:paraId="6A45C764">
      <w:pPr>
        <w:numPr>
          <w:ilvl w:val="0"/>
          <w:numId w:val="0"/>
        </w:numPr>
        <w:spacing w:line="400" w:lineRule="exact"/>
        <w:ind w:left="480" w:leftChars="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5.进口产品投标</w:t>
      </w:r>
    </w:p>
    <w:tbl>
      <w:tblPr>
        <w:tblStyle w:val="34"/>
        <w:tblW w:w="8523"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4"/>
        <w:gridCol w:w="7269"/>
      </w:tblGrid>
      <w:tr w14:paraId="1B8C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2" w:hRule="atLeast"/>
        </w:trPr>
        <w:tc>
          <w:tcPr>
            <w:tcW w:w="1254" w:type="dxa"/>
            <w:vAlign w:val="top"/>
          </w:tcPr>
          <w:p w14:paraId="773C08B5">
            <w:pPr>
              <w:spacing w:line="400" w:lineRule="exact"/>
              <w:jc w:val="center"/>
              <w:rPr>
                <w:rFonts w:hint="eastAsia" w:ascii="宋体" w:hAnsi="宋体"/>
                <w:sz w:val="24"/>
                <w:szCs w:val="24"/>
              </w:rPr>
            </w:pPr>
            <w:r>
              <w:rPr>
                <w:rFonts w:hint="eastAsia" w:ascii="宋体" w:hAnsi="宋体"/>
                <w:sz w:val="24"/>
                <w:szCs w:val="24"/>
              </w:rPr>
              <w:t>采购包号</w:t>
            </w:r>
          </w:p>
        </w:tc>
        <w:tc>
          <w:tcPr>
            <w:tcW w:w="7269" w:type="dxa"/>
            <w:vAlign w:val="top"/>
          </w:tcPr>
          <w:p w14:paraId="1F3609D7">
            <w:pPr>
              <w:spacing w:line="400" w:lineRule="exact"/>
              <w:jc w:val="center"/>
              <w:rPr>
                <w:rFonts w:hint="eastAsia" w:ascii="宋体" w:hAnsi="宋体"/>
                <w:sz w:val="24"/>
                <w:szCs w:val="24"/>
              </w:rPr>
            </w:pPr>
            <w:r>
              <w:rPr>
                <w:rFonts w:hint="eastAsia" w:ascii="宋体" w:hAnsi="宋体"/>
                <w:sz w:val="24"/>
                <w:szCs w:val="24"/>
              </w:rPr>
              <w:t>是否接受进口产品</w:t>
            </w:r>
            <w:r>
              <w:rPr>
                <w:rFonts w:ascii="宋体" w:hAnsi="宋体"/>
                <w:sz w:val="24"/>
                <w:szCs w:val="24"/>
              </w:rPr>
              <w:t>投标（</w:t>
            </w:r>
            <w:r>
              <w:rPr>
                <w:rFonts w:hint="eastAsia" w:ascii="宋体" w:hAnsi="宋体"/>
                <w:sz w:val="24"/>
                <w:szCs w:val="24"/>
              </w:rPr>
              <w:t>是/否</w:t>
            </w:r>
            <w:r>
              <w:rPr>
                <w:rFonts w:ascii="宋体" w:hAnsi="宋体"/>
                <w:sz w:val="24"/>
                <w:szCs w:val="24"/>
              </w:rPr>
              <w:t>）</w:t>
            </w:r>
          </w:p>
        </w:tc>
      </w:tr>
      <w:tr w14:paraId="662F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dxa"/>
            <w:vAlign w:val="top"/>
          </w:tcPr>
          <w:p w14:paraId="14A95D60">
            <w:pPr>
              <w:spacing w:line="400" w:lineRule="exact"/>
              <w:jc w:val="center"/>
              <w:rPr>
                <w:rFonts w:ascii="宋体" w:hAnsi="宋体"/>
                <w:sz w:val="24"/>
                <w:szCs w:val="24"/>
              </w:rPr>
            </w:pPr>
            <w:r>
              <w:rPr>
                <w:rFonts w:hint="eastAsia" w:ascii="宋体" w:hAnsi="宋体"/>
                <w:sz w:val="24"/>
                <w:szCs w:val="24"/>
              </w:rPr>
              <w:t>1</w:t>
            </w:r>
          </w:p>
        </w:tc>
        <w:tc>
          <w:tcPr>
            <w:tcW w:w="7269" w:type="dxa"/>
            <w:vAlign w:val="top"/>
          </w:tcPr>
          <w:p w14:paraId="2B4FBB6B">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7DB609BA">
      <w:pPr>
        <w:spacing w:line="400" w:lineRule="exact"/>
        <w:ind w:firstLine="240" w:firstLineChars="100"/>
        <w:rPr>
          <w:rFonts w:ascii="宋体" w:hAnsi="宋体"/>
          <w:color w:val="000000"/>
          <w:sz w:val="24"/>
          <w:szCs w:val="24"/>
        </w:rPr>
      </w:pPr>
      <w:r>
        <w:rPr>
          <w:rFonts w:hint="eastAsia" w:ascii="宋体" w:hAnsi="宋体"/>
          <w:color w:val="000000"/>
          <w:sz w:val="24"/>
          <w:szCs w:val="24"/>
        </w:rPr>
        <w:t>（二）本项目的特定资格要求</w:t>
      </w:r>
    </w:p>
    <w:tbl>
      <w:tblPr>
        <w:tblStyle w:val="34"/>
        <w:tblW w:w="8530"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7280"/>
      </w:tblGrid>
      <w:tr w14:paraId="00E72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vAlign w:val="top"/>
          </w:tcPr>
          <w:p w14:paraId="3EE92525">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7280" w:type="dxa"/>
            <w:vAlign w:val="top"/>
          </w:tcPr>
          <w:p w14:paraId="3CBF9578">
            <w:pPr>
              <w:spacing w:line="400" w:lineRule="exact"/>
              <w:jc w:val="center"/>
              <w:rPr>
                <w:rFonts w:hint="eastAsia" w:ascii="宋体" w:hAnsi="宋体"/>
                <w:color w:val="000000"/>
                <w:sz w:val="24"/>
                <w:szCs w:val="24"/>
              </w:rPr>
            </w:pPr>
            <w:r>
              <w:rPr>
                <w:rFonts w:hint="eastAsia" w:ascii="宋体" w:hAnsi="宋体"/>
                <w:color w:val="000000"/>
                <w:sz w:val="24"/>
                <w:szCs w:val="24"/>
              </w:rPr>
              <w:t>特定</w:t>
            </w:r>
            <w:r>
              <w:rPr>
                <w:rFonts w:ascii="宋体" w:hAnsi="宋体"/>
                <w:color w:val="000000"/>
                <w:sz w:val="24"/>
                <w:szCs w:val="24"/>
              </w:rPr>
              <w:t>资格要求</w:t>
            </w:r>
          </w:p>
        </w:tc>
      </w:tr>
      <w:tr w14:paraId="22ED2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vAlign w:val="top"/>
          </w:tcPr>
          <w:p w14:paraId="20E3E57C">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7280" w:type="dxa"/>
            <w:vAlign w:val="top"/>
          </w:tcPr>
          <w:p w14:paraId="028445E3">
            <w:pPr>
              <w:spacing w:line="400" w:lineRule="exact"/>
              <w:jc w:val="center"/>
              <w:rPr>
                <w:rFonts w:ascii="宋体" w:hAnsi="宋体"/>
                <w:color w:val="000000"/>
                <w:sz w:val="24"/>
                <w:szCs w:val="24"/>
              </w:rPr>
            </w:pPr>
            <w:r>
              <w:rPr>
                <w:rFonts w:hint="eastAsia" w:ascii="宋体" w:hAnsi="宋体"/>
                <w:color w:val="000000"/>
                <w:sz w:val="24"/>
                <w:szCs w:val="24"/>
              </w:rPr>
              <w:t>无</w:t>
            </w:r>
          </w:p>
        </w:tc>
      </w:tr>
    </w:tbl>
    <w:p w14:paraId="0D80395D">
      <w:pPr>
        <w:keepNext/>
        <w:keepLines/>
        <w:spacing w:before="145" w:after="145" w:line="360" w:lineRule="auto"/>
        <w:ind w:firstLine="498"/>
        <w:outlineLvl w:val="2"/>
        <w:rPr>
          <w:b/>
          <w:bCs/>
          <w:color w:val="000000"/>
          <w:sz w:val="32"/>
          <w:szCs w:val="32"/>
        </w:rPr>
      </w:pPr>
      <w:r>
        <w:rPr>
          <w:rFonts w:hint="eastAsia"/>
          <w:b/>
          <w:bCs/>
          <w:color w:val="000000"/>
          <w:sz w:val="32"/>
          <w:szCs w:val="32"/>
        </w:rPr>
        <w:t>三、获取招标文件</w:t>
      </w:r>
    </w:p>
    <w:p w14:paraId="4DDBBAB6">
      <w:pPr>
        <w:spacing w:line="360" w:lineRule="auto"/>
        <w:ind w:firstLine="540"/>
        <w:rPr>
          <w:rFonts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33EFCECE">
      <w:pPr>
        <w:spacing w:line="360" w:lineRule="auto"/>
        <w:ind w:firstLine="540"/>
        <w:rPr>
          <w:rFonts w:ascii="宋体" w:hAnsi="宋体" w:cs="宋体"/>
          <w:color w:val="000000"/>
          <w:sz w:val="24"/>
          <w:szCs w:val="24"/>
          <w:u w:val="single"/>
        </w:rPr>
      </w:pPr>
      <w:r>
        <w:rPr>
          <w:rFonts w:hint="eastAsia" w:ascii="宋体" w:hAnsi="宋体" w:cs="宋体"/>
          <w:color w:val="000000"/>
          <w:sz w:val="24"/>
          <w:szCs w:val="24"/>
        </w:rPr>
        <w:t>2.方式：在“江苏政府采购网</w:t>
      </w:r>
      <w:r>
        <w:rPr>
          <w:rFonts w:hint="eastAsia" w:ascii="宋体" w:hAnsi="宋体" w:cs="宋体"/>
          <w:color w:val="000000"/>
          <w:sz w:val="24"/>
          <w:szCs w:val="24"/>
          <w:lang w:eastAsia="zh-CN"/>
        </w:rPr>
        <w:t>、扬州市政府采购网</w:t>
      </w:r>
      <w:r>
        <w:rPr>
          <w:rFonts w:hint="eastAsia" w:ascii="宋体" w:hAnsi="宋体" w:cs="宋体"/>
          <w:color w:val="000000"/>
          <w:sz w:val="24"/>
          <w:szCs w:val="24"/>
        </w:rPr>
        <w:t>”自行免费下载招标文件。</w:t>
      </w:r>
    </w:p>
    <w:bookmarkEnd w:id="17"/>
    <w:bookmarkEnd w:id="18"/>
    <w:bookmarkEnd w:id="19"/>
    <w:bookmarkEnd w:id="20"/>
    <w:bookmarkEnd w:id="21"/>
    <w:p w14:paraId="6DE7ED17">
      <w:pPr>
        <w:pStyle w:val="193"/>
        <w:spacing w:before="145" w:after="145" w:line="400" w:lineRule="exact"/>
        <w:ind w:firstLine="498"/>
        <w:rPr>
          <w:color w:val="000000"/>
        </w:rPr>
      </w:pPr>
      <w:bookmarkStart w:id="22" w:name="_Toc28359005"/>
      <w:bookmarkStart w:id="23" w:name="_Toc28359082"/>
      <w:bookmarkStart w:id="24" w:name="_Toc35393624"/>
      <w:bookmarkStart w:id="25" w:name="_Toc35393793"/>
      <w:bookmarkStart w:id="26" w:name="_Toc38985266"/>
      <w:r>
        <w:rPr>
          <w:rFonts w:hint="eastAsia"/>
          <w:color w:val="000000"/>
        </w:rPr>
        <w:t>四、提交投标文件</w:t>
      </w:r>
      <w:bookmarkEnd w:id="22"/>
      <w:bookmarkEnd w:id="23"/>
      <w:r>
        <w:rPr>
          <w:rFonts w:hint="eastAsia"/>
          <w:color w:val="000000"/>
        </w:rPr>
        <w:t>截止时间、开标时间和地点</w:t>
      </w:r>
      <w:bookmarkEnd w:id="24"/>
      <w:bookmarkEnd w:id="25"/>
      <w:bookmarkEnd w:id="26"/>
    </w:p>
    <w:p w14:paraId="5045871A">
      <w:pPr>
        <w:spacing w:line="400" w:lineRule="exact"/>
        <w:ind w:firstLine="480" w:firstLineChars="200"/>
        <w:rPr>
          <w:rFonts w:ascii="宋体" w:hAnsi="宋体"/>
          <w:bCs/>
          <w:color w:val="000000"/>
          <w:sz w:val="24"/>
          <w:szCs w:val="24"/>
          <w:u w:val="single"/>
        </w:rPr>
      </w:pPr>
      <w:r>
        <w:rPr>
          <w:rFonts w:hint="eastAsia" w:ascii="宋体" w:hAnsi="宋体"/>
          <w:bCs/>
          <w:color w:val="000000"/>
          <w:sz w:val="24"/>
          <w:szCs w:val="24"/>
          <w:u w:val="none"/>
        </w:rPr>
        <w:t>1.</w:t>
      </w:r>
      <w:r>
        <w:rPr>
          <w:rFonts w:hint="eastAsia" w:ascii="宋体" w:hAnsi="宋体"/>
          <w:bCs/>
          <w:color w:val="000000"/>
          <w:sz w:val="24"/>
          <w:szCs w:val="24"/>
          <w:u w:val="single"/>
          <w:lang w:val="en-US" w:eastAsia="zh-CN"/>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5</w:t>
      </w:r>
      <w:r>
        <w:rPr>
          <w:rFonts w:hint="eastAsia" w:ascii="宋体" w:hAnsi="宋体"/>
          <w:bCs/>
          <w:color w:val="000000"/>
          <w:sz w:val="24"/>
          <w:szCs w:val="24"/>
          <w:u w:val="single"/>
        </w:rPr>
        <w:t>月</w:t>
      </w:r>
      <w:r>
        <w:rPr>
          <w:rFonts w:hint="eastAsia" w:ascii="宋体" w:hAnsi="宋体"/>
          <w:bCs/>
          <w:color w:val="000000"/>
          <w:sz w:val="24"/>
          <w:szCs w:val="24"/>
          <w:highlight w:val="none"/>
          <w:u w:val="single"/>
          <w:lang w:val="en-US" w:eastAsia="zh-CN"/>
        </w:rPr>
        <w:t>27</w:t>
      </w:r>
      <w:r>
        <w:rPr>
          <w:rFonts w:hint="eastAsia" w:ascii="宋体" w:hAnsi="宋体"/>
          <w:bCs/>
          <w:color w:val="000000"/>
          <w:sz w:val="24"/>
          <w:szCs w:val="24"/>
          <w:u w:val="single"/>
        </w:rPr>
        <w:t>日9点30分</w:t>
      </w:r>
      <w:r>
        <w:rPr>
          <w:rFonts w:hint="eastAsia" w:ascii="宋体" w:hAnsi="宋体"/>
          <w:bCs/>
          <w:color w:val="000000"/>
          <w:sz w:val="24"/>
          <w:szCs w:val="24"/>
        </w:rPr>
        <w:t>（北京时间）</w:t>
      </w:r>
    </w:p>
    <w:p w14:paraId="0553E846">
      <w:pPr>
        <w:spacing w:line="400" w:lineRule="exact"/>
        <w:ind w:firstLine="480"/>
        <w:rPr>
          <w:rFonts w:ascii="宋体" w:hAnsi="宋体"/>
          <w:color w:val="000000"/>
          <w:sz w:val="24"/>
          <w:szCs w:val="24"/>
        </w:rPr>
      </w:pPr>
      <w:r>
        <w:rPr>
          <w:rFonts w:hint="eastAsia" w:ascii="宋体" w:hAnsi="宋体"/>
          <w:color w:val="000000"/>
          <w:sz w:val="24"/>
          <w:szCs w:val="24"/>
        </w:rPr>
        <w:t>2.地点：“苏采云”政府采购交易系统。</w:t>
      </w:r>
    </w:p>
    <w:p w14:paraId="290048B4">
      <w:pPr>
        <w:keepNext/>
        <w:keepLines/>
        <w:spacing w:before="145" w:after="145" w:line="360" w:lineRule="auto"/>
        <w:ind w:firstLine="498"/>
        <w:outlineLvl w:val="2"/>
        <w:rPr>
          <w:b/>
          <w:bCs/>
          <w:color w:val="000000"/>
          <w:sz w:val="32"/>
          <w:szCs w:val="32"/>
        </w:rPr>
      </w:pPr>
      <w:bookmarkStart w:id="27" w:name="_Toc35393794"/>
      <w:bookmarkStart w:id="28" w:name="_Toc28359084"/>
      <w:bookmarkStart w:id="29" w:name="_Toc28359007"/>
      <w:bookmarkStart w:id="30" w:name="_Toc38985267"/>
      <w:bookmarkStart w:id="31" w:name="_Toc35393625"/>
      <w:r>
        <w:rPr>
          <w:rFonts w:hint="eastAsia"/>
          <w:b/>
          <w:bCs/>
          <w:color w:val="000000"/>
          <w:sz w:val="32"/>
          <w:szCs w:val="32"/>
        </w:rPr>
        <w:t>五、公告期限</w:t>
      </w:r>
      <w:bookmarkEnd w:id="27"/>
      <w:bookmarkEnd w:id="28"/>
      <w:bookmarkEnd w:id="29"/>
      <w:bookmarkEnd w:id="30"/>
      <w:bookmarkEnd w:id="31"/>
    </w:p>
    <w:p w14:paraId="2F07A280">
      <w:pPr>
        <w:ind w:firstLine="480"/>
        <w:rPr>
          <w:rFonts w:hint="eastAsia" w:ascii="宋体" w:hAnsi="宋体" w:cs="宋体"/>
          <w:color w:val="000000"/>
          <w:sz w:val="24"/>
          <w:szCs w:val="24"/>
        </w:rPr>
      </w:pPr>
      <w:r>
        <w:rPr>
          <w:rFonts w:hint="eastAsia" w:ascii="宋体" w:hAnsi="宋体" w:cs="宋体"/>
          <w:color w:val="000000"/>
          <w:sz w:val="24"/>
          <w:szCs w:val="24"/>
        </w:rPr>
        <w:t>自本公告发布之日起5个工作日。</w:t>
      </w:r>
    </w:p>
    <w:p w14:paraId="0F375EAA">
      <w:pPr>
        <w:pStyle w:val="193"/>
        <w:spacing w:before="145" w:after="145" w:line="400" w:lineRule="exact"/>
        <w:ind w:firstLine="498"/>
        <w:rPr>
          <w:color w:val="000000"/>
        </w:rPr>
      </w:pPr>
      <w:bookmarkStart w:id="32" w:name="_Toc35393795"/>
      <w:bookmarkStart w:id="33" w:name="_Toc38985268"/>
      <w:bookmarkStart w:id="34" w:name="_Toc35393626"/>
      <w:r>
        <w:rPr>
          <w:rFonts w:hint="eastAsia"/>
          <w:color w:val="000000"/>
        </w:rPr>
        <w:t>六、其他补充事宜</w:t>
      </w:r>
      <w:bookmarkEnd w:id="32"/>
      <w:bookmarkEnd w:id="33"/>
      <w:bookmarkEnd w:id="34"/>
    </w:p>
    <w:p w14:paraId="029BC2EB">
      <w:pPr>
        <w:spacing w:line="400" w:lineRule="exact"/>
        <w:ind w:firstLine="480" w:firstLineChars="200"/>
        <w:rPr>
          <w:rFonts w:ascii="宋体" w:hAnsi="宋体" w:cs="宋体"/>
          <w:color w:val="000000"/>
          <w:sz w:val="24"/>
          <w:szCs w:val="24"/>
        </w:rPr>
      </w:pPr>
      <w:r>
        <w:rPr>
          <w:rFonts w:hint="eastAsia" w:ascii="宋体" w:hAnsi="宋体" w:cs="宋体"/>
          <w:color w:val="000000"/>
          <w:sz w:val="24"/>
          <w:szCs w:val="24"/>
        </w:rPr>
        <w:t>无</w:t>
      </w:r>
    </w:p>
    <w:p w14:paraId="54229192">
      <w:pPr>
        <w:pStyle w:val="193"/>
        <w:spacing w:before="145" w:after="145" w:line="400" w:lineRule="exact"/>
        <w:ind w:firstLine="498"/>
        <w:rPr>
          <w:color w:val="000000"/>
        </w:rPr>
      </w:pPr>
      <w:bookmarkStart w:id="35" w:name="_Toc28359085"/>
      <w:bookmarkStart w:id="36" w:name="_Toc35393796"/>
      <w:bookmarkStart w:id="37" w:name="_Toc28359008"/>
      <w:bookmarkStart w:id="38" w:name="_Toc35393627"/>
      <w:bookmarkStart w:id="39" w:name="_Toc38985269"/>
      <w:r>
        <w:rPr>
          <w:rFonts w:hint="eastAsia"/>
          <w:color w:val="000000"/>
        </w:rPr>
        <w:t>七、本次招标联系方式</w:t>
      </w:r>
      <w:bookmarkEnd w:id="35"/>
      <w:bookmarkEnd w:id="36"/>
      <w:bookmarkEnd w:id="37"/>
      <w:bookmarkEnd w:id="38"/>
      <w:bookmarkEnd w:id="39"/>
    </w:p>
    <w:p w14:paraId="5EBFBD57">
      <w:pPr>
        <w:widowControl/>
        <w:spacing w:line="400" w:lineRule="exact"/>
        <w:jc w:val="left"/>
        <w:rPr>
          <w:rFonts w:ascii="宋体" w:hAnsi="宋体"/>
          <w:color w:val="000000"/>
          <w:sz w:val="24"/>
          <w:szCs w:val="24"/>
        </w:rPr>
      </w:pPr>
      <w:r>
        <w:rPr>
          <w:rFonts w:hint="eastAsia" w:ascii="仿宋" w:hAnsi="仿宋" w:eastAsia="仿宋" w:cs="宋体"/>
          <w:color w:val="000000"/>
          <w:sz w:val="28"/>
          <w:szCs w:val="28"/>
        </w:rPr>
        <w:t>　　</w:t>
      </w:r>
      <w:bookmarkStart w:id="40" w:name="_Toc28359087"/>
      <w:bookmarkStart w:id="41" w:name="_Toc28359010"/>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50633B86">
      <w:pPr>
        <w:spacing w:line="400" w:lineRule="exact"/>
        <w:ind w:firstLine="720"/>
        <w:rPr>
          <w:rFonts w:hint="default" w:ascii="宋体" w:hAnsi="宋体"/>
          <w:color w:val="000000"/>
          <w:sz w:val="24"/>
          <w:szCs w:val="24"/>
          <w:lang w:val="en-US" w:eastAsia="zh-CN"/>
        </w:rPr>
      </w:pPr>
      <w:r>
        <w:rPr>
          <w:rFonts w:hint="eastAsia" w:ascii="宋体" w:hAnsi="宋体"/>
          <w:color w:val="000000"/>
          <w:sz w:val="24"/>
          <w:szCs w:val="24"/>
        </w:rPr>
        <w:t>名 称：</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仪征市人民医院 </w:t>
      </w:r>
    </w:p>
    <w:p w14:paraId="3FCFA5C1">
      <w:pPr>
        <w:spacing w:line="400" w:lineRule="exact"/>
        <w:ind w:firstLine="720"/>
        <w:rPr>
          <w:rFonts w:hint="default" w:ascii="宋体" w:hAnsi="宋体"/>
          <w:color w:val="000000"/>
          <w:sz w:val="24"/>
          <w:szCs w:val="24"/>
          <w:lang w:val="en-US" w:eastAsia="zh-CN"/>
        </w:rPr>
      </w:pPr>
      <w:r>
        <w:rPr>
          <w:rFonts w:hint="eastAsia" w:ascii="宋体" w:hAnsi="宋体"/>
          <w:color w:val="000000"/>
          <w:sz w:val="24"/>
          <w:szCs w:val="24"/>
        </w:rPr>
        <w:t>地</w:t>
      </w:r>
      <w:r>
        <w:rPr>
          <w:rFonts w:hint="eastAsia" w:ascii="宋体" w:hAnsi="宋体"/>
          <w:color w:val="000000"/>
          <w:sz w:val="24"/>
          <w:szCs w:val="24"/>
          <w:lang w:val="en-US" w:eastAsia="zh-CN"/>
        </w:rPr>
        <w:t xml:space="preserve"> </w:t>
      </w:r>
      <w:r>
        <w:rPr>
          <w:rFonts w:hint="eastAsia" w:ascii="宋体" w:hAnsi="宋体"/>
          <w:color w:val="000000"/>
          <w:sz w:val="24"/>
          <w:szCs w:val="24"/>
        </w:rPr>
        <w:t>址：</w:t>
      </w:r>
      <w:r>
        <w:rPr>
          <w:rFonts w:hint="eastAsia" w:ascii="宋体" w:hAnsi="宋体"/>
          <w:color w:val="000000"/>
          <w:sz w:val="24"/>
          <w:szCs w:val="24"/>
          <w:lang w:val="en-US" w:eastAsia="zh-CN"/>
        </w:rPr>
        <w:t xml:space="preserve"> </w:t>
      </w:r>
      <w:r>
        <w:rPr>
          <w:rFonts w:hint="default" w:ascii="宋体" w:hAnsi="宋体"/>
          <w:color w:val="000000"/>
          <w:sz w:val="24"/>
          <w:szCs w:val="24"/>
          <w:u w:val="single"/>
          <w:lang w:val="en-US" w:eastAsia="zh-CN"/>
        </w:rPr>
        <w:t>仪征市东园南路61号</w:t>
      </w:r>
      <w:r>
        <w:rPr>
          <w:rFonts w:hint="eastAsia" w:ascii="宋体" w:hAnsi="宋体"/>
          <w:color w:val="000000"/>
          <w:sz w:val="24"/>
          <w:szCs w:val="24"/>
          <w:lang w:val="en-US" w:eastAsia="zh-CN"/>
        </w:rPr>
        <w:t xml:space="preserve"> </w:t>
      </w:r>
    </w:p>
    <w:p w14:paraId="5F167353">
      <w:pPr>
        <w:spacing w:line="400" w:lineRule="exact"/>
        <w:ind w:firstLine="720"/>
        <w:rPr>
          <w:rFonts w:hint="default" w:ascii="宋体" w:hAnsi="宋体"/>
          <w:color w:val="000000"/>
          <w:sz w:val="24"/>
          <w:szCs w:val="24"/>
          <w:highlight w:val="none"/>
          <w:u w:val="single"/>
          <w:lang w:val="en-US" w:eastAsia="zh-CN"/>
        </w:rPr>
      </w:pPr>
      <w:r>
        <w:rPr>
          <w:rFonts w:hint="eastAsia" w:ascii="宋体" w:hAnsi="宋体"/>
          <w:color w:val="000000"/>
          <w:sz w:val="24"/>
          <w:szCs w:val="24"/>
          <w:highlight w:val="none"/>
        </w:rPr>
        <w:t>联系人：</w:t>
      </w:r>
      <w:r>
        <w:rPr>
          <w:rFonts w:hint="default" w:ascii="宋体" w:hAnsi="宋体"/>
          <w:color w:val="000000"/>
          <w:sz w:val="24"/>
          <w:szCs w:val="24"/>
          <w:highlight w:val="none"/>
          <w:u w:val="single"/>
          <w:lang w:val="en-US" w:eastAsia="zh-CN"/>
        </w:rPr>
        <w:t>高伟</w:t>
      </w:r>
    </w:p>
    <w:p w14:paraId="3156178D">
      <w:pPr>
        <w:spacing w:line="400" w:lineRule="exact"/>
        <w:ind w:firstLine="720"/>
        <w:rPr>
          <w:rFonts w:hint="default" w:ascii="宋体" w:hAnsi="宋体"/>
          <w:color w:val="000000"/>
          <w:sz w:val="24"/>
          <w:szCs w:val="24"/>
          <w:highlight w:val="none"/>
          <w:u w:val="single"/>
          <w:lang w:val="en-US" w:eastAsia="zh-CN"/>
        </w:rPr>
      </w:pPr>
      <w:r>
        <w:rPr>
          <w:rFonts w:hint="eastAsia" w:ascii="宋体" w:hAnsi="宋体"/>
          <w:color w:val="000000"/>
          <w:sz w:val="24"/>
          <w:szCs w:val="24"/>
          <w:highlight w:val="none"/>
        </w:rPr>
        <w:t>联系方式：</w:t>
      </w:r>
      <w:bookmarkStart w:id="42" w:name="_Toc28359086"/>
      <w:bookmarkStart w:id="43" w:name="_Toc28359009"/>
      <w:r>
        <w:rPr>
          <w:rFonts w:hint="eastAsia" w:ascii="宋体" w:hAnsi="宋体"/>
          <w:color w:val="000000"/>
          <w:sz w:val="24"/>
          <w:szCs w:val="24"/>
          <w:highlight w:val="none"/>
          <w:u w:val="single"/>
          <w:lang w:val="en-US" w:eastAsia="zh-CN"/>
        </w:rPr>
        <w:t xml:space="preserve"> </w:t>
      </w:r>
      <w:r>
        <w:rPr>
          <w:rFonts w:hint="default" w:ascii="宋体" w:hAnsi="宋体"/>
          <w:color w:val="000000"/>
          <w:sz w:val="24"/>
          <w:szCs w:val="24"/>
          <w:highlight w:val="none"/>
          <w:u w:val="single"/>
          <w:lang w:val="en-US" w:eastAsia="zh-CN"/>
        </w:rPr>
        <w:t>18952563718</w:t>
      </w:r>
      <w:r>
        <w:rPr>
          <w:rFonts w:hint="eastAsia" w:ascii="宋体" w:hAnsi="宋体"/>
          <w:color w:val="000000"/>
          <w:sz w:val="24"/>
          <w:szCs w:val="24"/>
          <w:highlight w:val="none"/>
          <w:u w:val="single"/>
          <w:lang w:val="en-US" w:eastAsia="zh-CN"/>
        </w:rPr>
        <w:t xml:space="preserve"> </w:t>
      </w:r>
    </w:p>
    <w:p w14:paraId="666241F4">
      <w:pPr>
        <w:spacing w:line="400" w:lineRule="exact"/>
        <w:ind w:left="1079" w:hanging="300"/>
        <w:jc w:val="left"/>
        <w:rPr>
          <w:rFonts w:ascii="宋体" w:hAnsi="宋体"/>
          <w:color w:val="000000"/>
          <w:sz w:val="24"/>
          <w:szCs w:val="24"/>
        </w:rPr>
      </w:pPr>
      <w:r>
        <w:rPr>
          <w:rFonts w:hint="eastAsia" w:ascii="宋体" w:hAnsi="宋体" w:cs="宋体"/>
          <w:color w:val="000000"/>
          <w:sz w:val="24"/>
          <w:szCs w:val="24"/>
        </w:rPr>
        <w:t>2.</w:t>
      </w:r>
      <w:bookmarkEnd w:id="42"/>
      <w:bookmarkEnd w:id="43"/>
      <w:r>
        <w:rPr>
          <w:rFonts w:hint="eastAsia" w:ascii="宋体" w:hAnsi="宋体" w:cs="宋体"/>
          <w:color w:val="000000"/>
          <w:sz w:val="24"/>
          <w:szCs w:val="24"/>
        </w:rPr>
        <w:t>扬州市公共资源交易中心</w:t>
      </w:r>
      <w:r>
        <w:rPr>
          <w:rFonts w:hint="eastAsia" w:ascii="宋体" w:hAnsi="宋体"/>
          <w:color w:val="000000"/>
          <w:sz w:val="24"/>
          <w:szCs w:val="24"/>
          <w:lang w:val="en-US" w:eastAsia="zh-CN"/>
        </w:rPr>
        <w:t>仪征分中心</w:t>
      </w:r>
    </w:p>
    <w:p w14:paraId="72CFD885">
      <w:pPr>
        <w:spacing w:line="400" w:lineRule="exact"/>
        <w:ind w:firstLine="720"/>
        <w:rPr>
          <w:rFonts w:hint="default" w:ascii="宋体" w:hAnsi="宋体" w:eastAsia="宋体"/>
          <w:color w:val="000000"/>
          <w:sz w:val="24"/>
          <w:szCs w:val="24"/>
          <w:u w:val="single"/>
          <w:lang w:val="en-US" w:eastAsia="zh-CN"/>
        </w:rPr>
      </w:pPr>
      <w:r>
        <w:rPr>
          <w:rFonts w:hint="eastAsia" w:ascii="宋体" w:hAnsi="宋体"/>
          <w:color w:val="000000"/>
          <w:sz w:val="24"/>
          <w:szCs w:val="24"/>
        </w:rPr>
        <w:t>地　址：</w:t>
      </w:r>
      <w:r>
        <w:rPr>
          <w:rFonts w:hint="eastAsia" w:ascii="宋体" w:hAnsi="宋体"/>
          <w:color w:val="000000"/>
          <w:sz w:val="24"/>
          <w:szCs w:val="24"/>
          <w:u w:val="single"/>
          <w:lang w:val="en-US" w:eastAsia="zh-CN"/>
        </w:rPr>
        <w:t xml:space="preserve"> 仪征市西园北路39号 </w:t>
      </w:r>
    </w:p>
    <w:p w14:paraId="29244D14">
      <w:pPr>
        <w:spacing w:line="400" w:lineRule="exact"/>
        <w:ind w:firstLine="720"/>
        <w:rPr>
          <w:rFonts w:hint="eastAsia" w:ascii="宋体" w:hAnsi="宋体"/>
          <w:color w:val="000000"/>
          <w:sz w:val="24"/>
          <w:szCs w:val="24"/>
          <w:u w:val="single"/>
          <w:lang w:val="en-US" w:eastAsia="zh-CN"/>
        </w:rPr>
      </w:pPr>
      <w:r>
        <w:rPr>
          <w:rFonts w:hint="eastAsia" w:ascii="宋体" w:hAnsi="宋体"/>
          <w:color w:val="000000"/>
          <w:sz w:val="24"/>
          <w:szCs w:val="24"/>
        </w:rPr>
        <w:t>联系人：</w:t>
      </w:r>
      <w:r>
        <w:rPr>
          <w:rFonts w:hint="eastAsia" w:ascii="宋体" w:hAnsi="宋体"/>
          <w:color w:val="000000"/>
          <w:sz w:val="24"/>
          <w:szCs w:val="24"/>
          <w:u w:val="single"/>
          <w:lang w:val="en-US" w:eastAsia="zh-CN"/>
        </w:rPr>
        <w:t xml:space="preserve"> 薛佳敏 </w:t>
      </w:r>
    </w:p>
    <w:p w14:paraId="01F4CCB9">
      <w:pPr>
        <w:spacing w:line="400" w:lineRule="exact"/>
        <w:ind w:firstLine="720"/>
        <w:rPr>
          <w:rFonts w:hint="default" w:ascii="宋体" w:hAnsi="宋体" w:eastAsia="宋体"/>
          <w:color w:val="000000"/>
          <w:sz w:val="24"/>
          <w:szCs w:val="24"/>
          <w:u w:val="single"/>
          <w:lang w:val="en-US" w:eastAsia="zh-CN"/>
        </w:rPr>
      </w:pPr>
      <w:r>
        <w:rPr>
          <w:rFonts w:hint="eastAsia" w:ascii="宋体" w:hAnsi="宋体"/>
          <w:color w:val="000000"/>
          <w:sz w:val="24"/>
          <w:szCs w:val="24"/>
        </w:rPr>
        <w:t>联系方式：</w:t>
      </w:r>
      <w:r>
        <w:rPr>
          <w:rFonts w:hint="eastAsia" w:ascii="宋体" w:hAnsi="宋体"/>
          <w:color w:val="000000"/>
          <w:sz w:val="24"/>
          <w:szCs w:val="24"/>
          <w:u w:val="single"/>
          <w:lang w:val="en-US" w:eastAsia="zh-CN"/>
        </w:rPr>
        <w:t xml:space="preserve"> 0514-80290190 </w:t>
      </w:r>
    </w:p>
    <w:bookmarkEnd w:id="40"/>
    <w:bookmarkEnd w:id="41"/>
    <w:p w14:paraId="4B0ED06A">
      <w:pPr>
        <w:pStyle w:val="193"/>
        <w:numPr>
          <w:ilvl w:val="0"/>
          <w:numId w:val="6"/>
        </w:numPr>
        <w:spacing w:before="145" w:after="145" w:line="400" w:lineRule="exact"/>
        <w:ind w:firstLine="498"/>
        <w:rPr>
          <w:rFonts w:hint="eastAsia"/>
          <w:color w:val="000000"/>
        </w:rPr>
      </w:pPr>
      <w:r>
        <w:rPr>
          <w:rFonts w:hint="eastAsia"/>
          <w:color w:val="000000"/>
        </w:rPr>
        <w:t>其他</w:t>
      </w:r>
    </w:p>
    <w:p w14:paraId="73B2C28D">
      <w:pPr>
        <w:tabs>
          <w:tab w:val="left" w:pos="900"/>
        </w:tabs>
        <w:spacing w:line="400" w:lineRule="exact"/>
        <w:ind w:firstLine="480"/>
        <w:rPr>
          <w:rFonts w:hint="eastAsia" w:ascii="宋体" w:hAnsi="宋体" w:eastAsia="宋体" w:cs="宋体"/>
          <w:b/>
          <w:bCs w:val="0"/>
          <w:color w:val="000000"/>
          <w:sz w:val="24"/>
          <w:szCs w:val="24"/>
        </w:rPr>
      </w:pPr>
      <w:r>
        <w:rPr>
          <w:rFonts w:ascii="宋体" w:hAnsi="宋体"/>
          <w:color w:val="000000"/>
          <w:sz w:val="24"/>
        </w:rPr>
        <w:t>1</w:t>
      </w:r>
      <w:r>
        <w:rPr>
          <w:rFonts w:hint="eastAsia" w:ascii="宋体" w:hAnsi="宋体"/>
          <w:color w:val="000000"/>
          <w:sz w:val="24"/>
        </w:rPr>
        <w:t>.</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“苏采云”政府采购交易系统（以下简称苏采云系统）</w:t>
      </w:r>
      <w:r>
        <w:rPr>
          <w:rFonts w:hint="eastAsia" w:ascii="宋体" w:hAnsi="宋体"/>
          <w:bCs/>
          <w:color w:val="000000"/>
          <w:sz w:val="24"/>
          <w:szCs w:val="24"/>
        </w:rPr>
        <w:t>的CA数字证书、电子签章已更换为江苏省电子政务证书认证中心C A和方正国际软件（北京）有限公司电子签章。如果投标人通过</w:t>
      </w:r>
      <w:r>
        <w:rPr>
          <w:rFonts w:hint="eastAsia" w:ascii="宋体" w:hAnsi="宋体"/>
          <w:color w:val="000000"/>
          <w:sz w:val="24"/>
          <w:szCs w:val="24"/>
        </w:rPr>
        <w:t>苏采云系统</w:t>
      </w:r>
      <w:r>
        <w:rPr>
          <w:rFonts w:hint="eastAsia" w:ascii="宋体" w:hAnsi="宋体"/>
          <w:bCs/>
          <w:color w:val="000000"/>
          <w:sz w:val="24"/>
          <w:szCs w:val="24"/>
        </w:rPr>
        <w:t>参与政府采购项目，需要更换CA数字证书和电子签章。</w:t>
      </w:r>
      <w:r>
        <w:rPr>
          <w:rFonts w:hint="eastAsia" w:ascii="宋体" w:hAnsi="宋体"/>
          <w:b/>
          <w:bCs w:val="0"/>
          <w:color w:val="000000"/>
          <w:sz w:val="24"/>
          <w:szCs w:val="24"/>
        </w:rPr>
        <w:t>具体办理指南和操作手册见链接：</w:t>
      </w:r>
      <w:r>
        <w:rPr>
          <w:rFonts w:hint="eastAsia" w:ascii="宋体" w:hAnsi="宋体" w:eastAsia="宋体" w:cs="宋体"/>
          <w:b/>
          <w:bCs w:val="0"/>
          <w:color w:val="000000"/>
          <w:sz w:val="24"/>
          <w:szCs w:val="24"/>
        </w:rPr>
        <w:t>http://zfcg.yangzhou.gov.cn/xzzx/art/2023/art_4d7de1f7865f4a2894fc22bc452f94d8.html，请按《操作手册》要求制作、上传电子投标文件。</w:t>
      </w:r>
    </w:p>
    <w:p w14:paraId="0D0665EB">
      <w:pPr>
        <w:tabs>
          <w:tab w:val="left" w:pos="900"/>
        </w:tabs>
        <w:spacing w:line="400" w:lineRule="exact"/>
        <w:ind w:firstLine="480"/>
        <w:rPr>
          <w:rFonts w:ascii="宋体" w:hAnsi="宋体"/>
          <w:bCs/>
          <w:color w:val="000000"/>
          <w:sz w:val="24"/>
          <w:szCs w:val="24"/>
        </w:rPr>
      </w:pPr>
      <w:r>
        <w:rPr>
          <w:rFonts w:hint="eastAsia" w:ascii="宋体" w:hAnsi="宋体"/>
          <w:bCs/>
          <w:color w:val="000000"/>
          <w:sz w:val="24"/>
          <w:szCs w:val="24"/>
        </w:rPr>
        <w:t>领取CA和办理电子签章（请至扬州市文昌东路9号广陵新城市民中心1号楼5楼办理，具体联系方式：18952716110）。</w:t>
      </w:r>
    </w:p>
    <w:p w14:paraId="34D2F6B0">
      <w:pPr>
        <w:tabs>
          <w:tab w:val="left" w:pos="900"/>
        </w:tabs>
        <w:spacing w:line="400" w:lineRule="exact"/>
        <w:ind w:firstLine="480"/>
        <w:rPr>
          <w:rFonts w:hint="eastAsia" w:ascii="宋体" w:hAnsi="宋体"/>
          <w:bCs/>
          <w:color w:val="000000"/>
          <w:sz w:val="24"/>
          <w:szCs w:val="24"/>
        </w:rPr>
      </w:pPr>
      <w:r>
        <w:rPr>
          <w:rFonts w:hint="eastAsia" w:ascii="宋体" w:hAnsi="宋体"/>
          <w:bCs/>
          <w:color w:val="000000"/>
          <w:sz w:val="24"/>
          <w:szCs w:val="24"/>
        </w:rPr>
        <w:t>2. 有关本次招标的事项若存在变动或修改，敬请及时关注</w:t>
      </w:r>
      <w:r>
        <w:rPr>
          <w:rFonts w:hint="eastAsia" w:ascii="宋体" w:hAnsi="宋体"/>
          <w:bCs/>
          <w:color w:val="000000"/>
          <w:sz w:val="24"/>
          <w:szCs w:val="24"/>
          <w:lang w:val="en-US" w:eastAsia="zh-CN"/>
        </w:rPr>
        <w:t>扬州市公共资源交易中心</w:t>
      </w:r>
      <w:r>
        <w:rPr>
          <w:rFonts w:hint="eastAsia" w:ascii="宋体" w:hAnsi="宋体"/>
          <w:color w:val="000000"/>
          <w:sz w:val="24"/>
          <w:szCs w:val="24"/>
          <w:lang w:val="en-US" w:eastAsia="zh-CN"/>
        </w:rPr>
        <w:t>仪征分中心</w:t>
      </w:r>
      <w:r>
        <w:rPr>
          <w:rFonts w:hint="eastAsia" w:ascii="宋体" w:hAnsi="宋体"/>
          <w:bCs/>
          <w:color w:val="000000"/>
          <w:sz w:val="24"/>
          <w:szCs w:val="24"/>
        </w:rPr>
        <w:t>在“江苏政府采购网”</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扬州市政府采购网</w:t>
      </w:r>
      <w:r>
        <w:rPr>
          <w:rFonts w:hint="eastAsia" w:ascii="宋体" w:hAnsi="宋体"/>
          <w:bCs/>
          <w:color w:val="000000"/>
          <w:sz w:val="24"/>
          <w:szCs w:val="24"/>
          <w:lang w:eastAsia="zh-CN"/>
        </w:rPr>
        <w:t>”</w:t>
      </w:r>
      <w:r>
        <w:rPr>
          <w:rFonts w:hint="eastAsia" w:ascii="宋体" w:hAnsi="宋体"/>
          <w:bCs/>
          <w:color w:val="000000"/>
          <w:sz w:val="24"/>
          <w:szCs w:val="24"/>
        </w:rPr>
        <w:t>发布的更正公告。</w:t>
      </w:r>
    </w:p>
    <w:p w14:paraId="04253334">
      <w:pPr>
        <w:tabs>
          <w:tab w:val="left" w:pos="900"/>
        </w:tabs>
        <w:spacing w:line="400" w:lineRule="exact"/>
        <w:ind w:firstLine="480"/>
        <w:rPr>
          <w:rFonts w:hint="eastAsia" w:ascii="宋体" w:hAnsi="宋体"/>
          <w:bCs/>
          <w:color w:val="000000"/>
          <w:sz w:val="24"/>
          <w:szCs w:val="24"/>
        </w:rPr>
      </w:pPr>
      <w:r>
        <w:rPr>
          <w:rFonts w:hint="eastAsia" w:ascii="宋体" w:hAnsi="宋体"/>
          <w:bCs/>
          <w:color w:val="000000"/>
          <w:sz w:val="24"/>
          <w:szCs w:val="24"/>
        </w:rPr>
        <w:t>3. 本次招标不收取投标保证金。</w:t>
      </w:r>
    </w:p>
    <w:p w14:paraId="58B8BF2D">
      <w:pPr>
        <w:ind w:right="840"/>
        <w:rPr>
          <w:rFonts w:hint="eastAsia" w:ascii="宋体" w:hAnsi="宋体"/>
          <w:color w:val="000000"/>
          <w:sz w:val="24"/>
          <w:szCs w:val="24"/>
        </w:rPr>
      </w:pPr>
      <w:r>
        <w:rPr>
          <w:rFonts w:ascii="宋体" w:hAnsi="宋体"/>
          <w:color w:val="000000"/>
          <w:sz w:val="24"/>
          <w:szCs w:val="24"/>
        </w:rPr>
        <w:br w:type="page" w:clear="all"/>
      </w:r>
    </w:p>
    <w:p w14:paraId="4CA8451D">
      <w:pPr>
        <w:pStyle w:val="191"/>
        <w:keepNext/>
        <w:keepLines/>
        <w:pageBreakBefore w:val="0"/>
        <w:widowControl w:val="0"/>
        <w:kinsoku/>
        <w:wordWrap/>
        <w:overflowPunct/>
        <w:topLinePunct w:val="0"/>
        <w:autoSpaceDE/>
        <w:autoSpaceDN/>
        <w:bidi w:val="0"/>
        <w:adjustRightInd/>
        <w:snapToGrid/>
        <w:spacing w:line="240" w:lineRule="auto"/>
        <w:ind w:firstLine="2426"/>
        <w:jc w:val="both"/>
        <w:textAlignment w:val="auto"/>
        <w:rPr>
          <w:rFonts w:hint="eastAsia" w:ascii="黑体" w:eastAsia="黑体"/>
          <w:b w:val="0"/>
          <w:bCs w:val="0"/>
          <w:color w:val="000000"/>
        </w:rPr>
      </w:pPr>
      <w:bookmarkStart w:id="44" w:name="_Toc120614211"/>
      <w:r>
        <w:rPr>
          <w:rFonts w:hint="eastAsia" w:ascii="黑体" w:eastAsia="黑体"/>
          <w:color w:val="000000"/>
        </w:rPr>
        <w:t xml:space="preserve">第二章  </w:t>
      </w:r>
      <w:bookmarkEnd w:id="1"/>
      <w:bookmarkEnd w:id="2"/>
      <w:bookmarkEnd w:id="3"/>
      <w:bookmarkEnd w:id="4"/>
      <w:bookmarkEnd w:id="5"/>
      <w:bookmarkEnd w:id="44"/>
      <w:bookmarkStart w:id="45" w:name="_Toc513029202"/>
      <w:bookmarkStart w:id="46" w:name="_Toc20823274"/>
      <w:bookmarkStart w:id="47" w:name="_Toc16938518"/>
      <w:bookmarkStart w:id="48" w:name="_Toc120614213"/>
      <w:r>
        <w:rPr>
          <w:rFonts w:hint="eastAsia" w:ascii="黑体" w:eastAsia="黑体"/>
          <w:color w:val="000000"/>
        </w:rPr>
        <w:t>投标人须知</w:t>
      </w:r>
      <w:bookmarkEnd w:id="45"/>
      <w:bookmarkEnd w:id="46"/>
      <w:bookmarkEnd w:id="47"/>
      <w:bookmarkEnd w:id="48"/>
    </w:p>
    <w:p w14:paraId="04F0FBD7">
      <w:pPr>
        <w:pStyle w:val="193"/>
        <w:spacing w:before="145" w:after="145" w:line="400" w:lineRule="exact"/>
        <w:ind w:firstLine="498"/>
        <w:rPr>
          <w:rFonts w:hint="eastAsia"/>
          <w:color w:val="000000"/>
        </w:rPr>
      </w:pPr>
      <w:bookmarkStart w:id="49" w:name="_Toc513029203"/>
      <w:bookmarkStart w:id="50" w:name="_Toc120614214"/>
      <w:bookmarkStart w:id="51" w:name="_Toc16938519"/>
      <w:bookmarkStart w:id="52" w:name="_Toc20823275"/>
      <w:r>
        <w:rPr>
          <w:rFonts w:hint="eastAsia"/>
          <w:color w:val="000000"/>
        </w:rPr>
        <w:t>一、总则</w:t>
      </w:r>
      <w:bookmarkEnd w:id="49"/>
      <w:bookmarkEnd w:id="50"/>
      <w:bookmarkEnd w:id="51"/>
      <w:bookmarkEnd w:id="52"/>
    </w:p>
    <w:p w14:paraId="6D813F36">
      <w:pPr>
        <w:pStyle w:val="194"/>
        <w:spacing w:before="0" w:after="0" w:line="400" w:lineRule="exact"/>
        <w:ind w:firstLine="420"/>
        <w:rPr>
          <w:rFonts w:hint="eastAsia"/>
          <w:b w:val="0"/>
          <w:bCs w:val="0"/>
          <w:color w:val="000000"/>
        </w:rPr>
      </w:pPr>
      <w:bookmarkStart w:id="53" w:name="_Hlt16619475"/>
      <w:bookmarkEnd w:id="53"/>
      <w:bookmarkStart w:id="54" w:name="_Toc458694821"/>
      <w:bookmarkStart w:id="55" w:name="_Toc16938520"/>
      <w:bookmarkStart w:id="56" w:name="_Toc513029204"/>
      <w:bookmarkStart w:id="57" w:name="_Toc20823276"/>
      <w:r>
        <w:rPr>
          <w:rFonts w:hint="eastAsia"/>
          <w:b w:val="0"/>
          <w:bCs w:val="0"/>
          <w:color w:val="000000"/>
        </w:rPr>
        <w:t>1</w:t>
      </w:r>
      <w:bookmarkEnd w:id="54"/>
      <w:r>
        <w:rPr>
          <w:rFonts w:hint="eastAsia"/>
          <w:b w:val="0"/>
          <w:bCs w:val="0"/>
          <w:color w:val="000000"/>
        </w:rPr>
        <w:t>、招标方式</w:t>
      </w:r>
      <w:bookmarkEnd w:id="55"/>
      <w:bookmarkEnd w:id="56"/>
      <w:bookmarkEnd w:id="57"/>
    </w:p>
    <w:p w14:paraId="680FD608">
      <w:pPr>
        <w:spacing w:line="400" w:lineRule="exact"/>
        <w:ind w:firstLine="480"/>
        <w:rPr>
          <w:rFonts w:hint="eastAsia" w:ascii="宋体" w:hAnsi="宋体"/>
          <w:color w:val="000000"/>
          <w:sz w:val="24"/>
        </w:rPr>
      </w:pPr>
      <w:r>
        <w:rPr>
          <w:rFonts w:hint="eastAsia" w:ascii="宋体" w:hAnsi="宋体"/>
          <w:color w:val="000000"/>
          <w:sz w:val="24"/>
        </w:rPr>
        <w:t>1.1 本次招标采取公开招标方式，本招标文件仅适用于招标公告中所述项目。</w:t>
      </w:r>
    </w:p>
    <w:p w14:paraId="072C41FE">
      <w:pPr>
        <w:pStyle w:val="194"/>
        <w:spacing w:before="0" w:after="0" w:line="400" w:lineRule="exact"/>
        <w:ind w:firstLine="420"/>
        <w:rPr>
          <w:rFonts w:hint="eastAsia"/>
          <w:b w:val="0"/>
          <w:bCs w:val="0"/>
          <w:color w:val="000000"/>
        </w:rPr>
      </w:pPr>
      <w:bookmarkStart w:id="58" w:name="_Toc513029205"/>
      <w:bookmarkStart w:id="59" w:name="_Toc20823277"/>
      <w:bookmarkStart w:id="60" w:name="_Toc16938521"/>
      <w:r>
        <w:rPr>
          <w:rFonts w:hint="eastAsia"/>
          <w:b w:val="0"/>
          <w:bCs w:val="0"/>
          <w:color w:val="000000"/>
        </w:rPr>
        <w:t>2、合格的投标人</w:t>
      </w:r>
      <w:bookmarkEnd w:id="58"/>
      <w:bookmarkEnd w:id="59"/>
      <w:bookmarkEnd w:id="60"/>
    </w:p>
    <w:p w14:paraId="3B39E9E1">
      <w:pPr>
        <w:spacing w:line="400" w:lineRule="exact"/>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18C8D0D5">
      <w:pPr>
        <w:spacing w:line="400" w:lineRule="exact"/>
        <w:ind w:firstLine="480"/>
        <w:rPr>
          <w:rFonts w:hint="eastAsia" w:ascii="宋体" w:hAnsi="宋体"/>
          <w:color w:val="000000"/>
          <w:sz w:val="24"/>
          <w:szCs w:val="24"/>
        </w:rPr>
      </w:pPr>
      <w:r>
        <w:rPr>
          <w:rFonts w:hint="eastAsia" w:ascii="宋体" w:hAnsi="宋体"/>
          <w:color w:val="000000"/>
          <w:sz w:val="24"/>
          <w:szCs w:val="24"/>
        </w:rPr>
        <w:t>2.2 满足本文件实质性要求的规定。</w:t>
      </w:r>
    </w:p>
    <w:p w14:paraId="30ABAE11">
      <w:pPr>
        <w:pStyle w:val="194"/>
        <w:spacing w:before="0" w:after="0" w:line="400" w:lineRule="exact"/>
        <w:ind w:firstLine="420"/>
        <w:rPr>
          <w:rFonts w:hint="eastAsia"/>
          <w:b w:val="0"/>
          <w:bCs w:val="0"/>
          <w:color w:val="000000"/>
        </w:rPr>
      </w:pPr>
      <w:bookmarkStart w:id="61" w:name="_Toc16938522"/>
      <w:bookmarkStart w:id="62" w:name="_Toc513029206"/>
      <w:bookmarkStart w:id="63" w:name="_Toc20823278"/>
      <w:r>
        <w:rPr>
          <w:rFonts w:hint="eastAsia"/>
          <w:b w:val="0"/>
          <w:bCs w:val="0"/>
          <w:color w:val="000000"/>
        </w:rPr>
        <w:t>3、适用法律</w:t>
      </w:r>
      <w:bookmarkEnd w:id="61"/>
      <w:bookmarkEnd w:id="62"/>
      <w:bookmarkEnd w:id="63"/>
    </w:p>
    <w:p w14:paraId="23AFD037">
      <w:pPr>
        <w:spacing w:line="400" w:lineRule="exact"/>
        <w:ind w:firstLine="420"/>
        <w:rPr>
          <w:rFonts w:hint="eastAsia"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7AF65BCF">
      <w:pPr>
        <w:pStyle w:val="194"/>
        <w:spacing w:before="0" w:after="0" w:line="400" w:lineRule="exact"/>
        <w:ind w:firstLine="420"/>
        <w:rPr>
          <w:rFonts w:hint="eastAsia"/>
          <w:b w:val="0"/>
          <w:bCs w:val="0"/>
          <w:color w:val="000000"/>
        </w:rPr>
      </w:pPr>
      <w:bookmarkStart w:id="64" w:name="_Toc20823279"/>
      <w:bookmarkStart w:id="65" w:name="_Toc16938523"/>
      <w:bookmarkStart w:id="66" w:name="_Toc462564067"/>
      <w:bookmarkStart w:id="67" w:name="_Toc513029207"/>
      <w:r>
        <w:rPr>
          <w:rFonts w:hint="eastAsia"/>
          <w:b w:val="0"/>
          <w:bCs w:val="0"/>
          <w:color w:val="000000"/>
        </w:rPr>
        <w:t>4、投标费用</w:t>
      </w:r>
      <w:bookmarkEnd w:id="64"/>
      <w:bookmarkEnd w:id="65"/>
      <w:bookmarkEnd w:id="66"/>
      <w:bookmarkEnd w:id="67"/>
    </w:p>
    <w:p w14:paraId="361CB90B">
      <w:pPr>
        <w:spacing w:line="4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扬州市公共资源交易中心</w:t>
      </w:r>
      <w:r>
        <w:rPr>
          <w:rFonts w:hint="eastAsia" w:ascii="宋体" w:hAnsi="宋体"/>
          <w:color w:val="000000"/>
          <w:sz w:val="24"/>
          <w:szCs w:val="24"/>
          <w:lang w:val="en-US" w:eastAsia="zh-CN"/>
        </w:rPr>
        <w:t>仪征分中心</w:t>
      </w:r>
      <w:r>
        <w:rPr>
          <w:rFonts w:hint="eastAsia" w:ascii="宋体" w:hAnsi="宋体"/>
          <w:color w:val="000000"/>
          <w:sz w:val="24"/>
        </w:rPr>
        <w:t>（以下简称</w:t>
      </w:r>
      <w:r>
        <w:rPr>
          <w:rFonts w:hint="eastAsia" w:ascii="宋体" w:hAnsi="宋体"/>
          <w:color w:val="000000"/>
          <w:sz w:val="24"/>
          <w:lang w:val="en-US" w:eastAsia="zh-CN"/>
        </w:rPr>
        <w:t>交易</w:t>
      </w:r>
      <w:r>
        <w:rPr>
          <w:rFonts w:hint="eastAsia" w:ascii="宋体" w:hAnsi="宋体"/>
          <w:color w:val="000000"/>
          <w:sz w:val="24"/>
        </w:rPr>
        <w:t>中心）在任何情况下均无义务和责任承担这些费用。</w:t>
      </w:r>
    </w:p>
    <w:p w14:paraId="3933C370">
      <w:pPr>
        <w:spacing w:line="400" w:lineRule="exact"/>
        <w:ind w:firstLine="480"/>
        <w:rPr>
          <w:rFonts w:hint="eastAsia" w:ascii="宋体" w:hAnsi="宋体"/>
          <w:color w:val="000000"/>
          <w:sz w:val="24"/>
        </w:rPr>
      </w:pPr>
      <w:r>
        <w:rPr>
          <w:rFonts w:hint="eastAsia" w:ascii="宋体" w:hAnsi="宋体"/>
          <w:color w:val="000000"/>
          <w:sz w:val="24"/>
        </w:rPr>
        <w:t>4.2本次招标</w:t>
      </w:r>
      <w:r>
        <w:rPr>
          <w:rFonts w:hint="eastAsia" w:ascii="宋体" w:hAnsi="宋体"/>
          <w:color w:val="000000"/>
          <w:sz w:val="24"/>
          <w:lang w:val="en-US" w:eastAsia="zh-CN"/>
        </w:rPr>
        <w:t>交易</w:t>
      </w:r>
      <w:r>
        <w:rPr>
          <w:rFonts w:hint="eastAsia" w:ascii="宋体" w:hAnsi="宋体"/>
          <w:color w:val="000000"/>
          <w:sz w:val="24"/>
        </w:rPr>
        <w:t>中心和采购人不收取标书工本费与中标服务费。</w:t>
      </w:r>
    </w:p>
    <w:p w14:paraId="38F9E51F">
      <w:pPr>
        <w:pStyle w:val="194"/>
        <w:spacing w:before="0" w:after="0" w:line="400" w:lineRule="exact"/>
        <w:ind w:firstLine="602"/>
        <w:rPr>
          <w:rFonts w:hint="eastAsia" w:ascii="黑体" w:hAnsi="宋体"/>
          <w:b w:val="0"/>
          <w:bCs w:val="0"/>
          <w:color w:val="000000"/>
        </w:rPr>
      </w:pPr>
      <w:r>
        <w:rPr>
          <w:rFonts w:hint="eastAsia" w:ascii="宋体" w:hAnsi="宋体"/>
          <w:color w:val="000000"/>
          <w:sz w:val="30"/>
        </w:rPr>
        <w:t>5、</w:t>
      </w:r>
      <w:r>
        <w:rPr>
          <w:rFonts w:hint="eastAsia" w:ascii="黑体" w:hAnsi="宋体"/>
          <w:b w:val="0"/>
          <w:bCs w:val="0"/>
          <w:color w:val="000000"/>
        </w:rPr>
        <w:t>招标文件的约束力</w:t>
      </w:r>
    </w:p>
    <w:p w14:paraId="6E4E7DC8">
      <w:pPr>
        <w:spacing w:line="4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3AEB6A66">
      <w:pPr>
        <w:pStyle w:val="193"/>
        <w:spacing w:before="145" w:after="145" w:line="400" w:lineRule="exact"/>
        <w:ind w:firstLine="321"/>
        <w:rPr>
          <w:rFonts w:hint="eastAsia"/>
          <w:color w:val="000000"/>
        </w:rPr>
      </w:pPr>
      <w:bookmarkStart w:id="68" w:name="_Toc16938525"/>
      <w:bookmarkStart w:id="69" w:name="_Toc120614215"/>
      <w:bookmarkStart w:id="70" w:name="_Toc20823281"/>
      <w:bookmarkStart w:id="71" w:name="_Toc513029209"/>
      <w:r>
        <w:rPr>
          <w:rFonts w:hint="eastAsia"/>
          <w:color w:val="000000"/>
        </w:rPr>
        <w:t>二、招标文件</w:t>
      </w:r>
      <w:bookmarkEnd w:id="68"/>
      <w:bookmarkEnd w:id="69"/>
      <w:bookmarkEnd w:id="70"/>
      <w:bookmarkEnd w:id="71"/>
    </w:p>
    <w:p w14:paraId="19C8B9AD">
      <w:pPr>
        <w:pStyle w:val="194"/>
        <w:spacing w:before="0" w:after="0" w:line="400" w:lineRule="exact"/>
        <w:ind w:firstLine="420"/>
        <w:rPr>
          <w:rFonts w:hint="eastAsia"/>
          <w:b w:val="0"/>
          <w:bCs w:val="0"/>
          <w:color w:val="000000"/>
        </w:rPr>
      </w:pPr>
      <w:bookmarkStart w:id="72" w:name="_Toc16938526"/>
      <w:bookmarkStart w:id="73" w:name="_Toc20823282"/>
      <w:bookmarkStart w:id="74" w:name="_Toc513029210"/>
      <w:r>
        <w:rPr>
          <w:rFonts w:hint="eastAsia"/>
          <w:b w:val="0"/>
          <w:bCs w:val="0"/>
          <w:color w:val="000000"/>
        </w:rPr>
        <w:t>6、招标文件构成</w:t>
      </w:r>
      <w:bookmarkEnd w:id="72"/>
      <w:bookmarkEnd w:id="73"/>
      <w:bookmarkEnd w:id="74"/>
    </w:p>
    <w:p w14:paraId="71D3A882">
      <w:pPr>
        <w:spacing w:line="4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 xml:space="preserve"> 招标文件由以下部分组成：</w:t>
      </w:r>
    </w:p>
    <w:p w14:paraId="62D87F53">
      <w:pPr>
        <w:spacing w:line="400" w:lineRule="exact"/>
        <w:ind w:firstLine="36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57E7B41C">
      <w:pPr>
        <w:spacing w:line="400" w:lineRule="exact"/>
        <w:ind w:firstLine="360"/>
        <w:rPr>
          <w:rFonts w:hint="eastAsia" w:ascii="宋体" w:hAnsi="宋体"/>
          <w:color w:val="000000"/>
          <w:sz w:val="24"/>
          <w:szCs w:val="24"/>
        </w:rPr>
      </w:pPr>
      <w:r>
        <w:rPr>
          <w:rFonts w:hint="eastAsia" w:ascii="宋体" w:hAnsi="宋体"/>
          <w:color w:val="000000"/>
          <w:sz w:val="24"/>
          <w:szCs w:val="24"/>
        </w:rPr>
        <w:t>（2）投标人须知</w:t>
      </w:r>
    </w:p>
    <w:p w14:paraId="23D49ACC">
      <w:pPr>
        <w:spacing w:line="4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3365E69D">
      <w:pPr>
        <w:spacing w:line="4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1115CFC8">
      <w:pPr>
        <w:spacing w:line="400" w:lineRule="exact"/>
        <w:ind w:firstLine="360"/>
        <w:rPr>
          <w:rFonts w:hint="eastAsia" w:ascii="宋体" w:hAnsi="宋体"/>
          <w:color w:val="000000"/>
          <w:sz w:val="24"/>
          <w:szCs w:val="24"/>
        </w:rPr>
      </w:pPr>
      <w:r>
        <w:rPr>
          <w:rFonts w:hint="eastAsia" w:ascii="宋体" w:hAnsi="宋体"/>
          <w:color w:val="000000"/>
          <w:sz w:val="24"/>
          <w:szCs w:val="24"/>
        </w:rPr>
        <w:t>（5）评标方法与评标标准</w:t>
      </w:r>
    </w:p>
    <w:p w14:paraId="6B56DB2E">
      <w:pPr>
        <w:spacing w:line="4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11E25250">
      <w:pPr>
        <w:spacing w:line="400" w:lineRule="exact"/>
        <w:ind w:firstLine="480"/>
        <w:rPr>
          <w:rFonts w:hint="eastAsia" w:ascii="宋体" w:hAnsi="宋体"/>
          <w:color w:val="000000"/>
          <w:sz w:val="24"/>
        </w:rPr>
      </w:pPr>
      <w:r>
        <w:rPr>
          <w:rFonts w:hint="eastAsia" w:ascii="宋体" w:hAnsi="宋体"/>
          <w:color w:val="000000"/>
          <w:sz w:val="24"/>
        </w:rPr>
        <w:t>请仔细检查招标文件是否齐全，如有缺漏请立即与</w:t>
      </w:r>
      <w:r>
        <w:rPr>
          <w:rFonts w:hint="eastAsia" w:ascii="宋体" w:hAnsi="宋体"/>
          <w:color w:val="000000"/>
          <w:sz w:val="24"/>
          <w:lang w:val="en-US" w:eastAsia="zh-CN"/>
        </w:rPr>
        <w:t>交易</w:t>
      </w:r>
      <w:r>
        <w:rPr>
          <w:rFonts w:hint="eastAsia" w:ascii="宋体" w:hAnsi="宋体"/>
          <w:color w:val="000000"/>
          <w:sz w:val="24"/>
        </w:rPr>
        <w:t>中心联系解决。</w:t>
      </w:r>
    </w:p>
    <w:p w14:paraId="6EBFE4E4">
      <w:pPr>
        <w:spacing w:line="400" w:lineRule="exact"/>
        <w:ind w:firstLine="480"/>
        <w:rPr>
          <w:rFonts w:hint="eastAsia" w:ascii="宋体" w:hAnsi="宋体"/>
          <w:color w:val="000000"/>
          <w:sz w:val="24"/>
        </w:rPr>
      </w:pPr>
      <w:r>
        <w:rPr>
          <w:rFonts w:hint="eastAsia" w:ascii="宋体" w:hAnsi="宋体"/>
          <w:bCs/>
          <w:color w:val="000000"/>
          <w:sz w:val="24"/>
        </w:rPr>
        <w:t>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999B569">
      <w:pPr>
        <w:pStyle w:val="194"/>
        <w:spacing w:before="0" w:after="0" w:line="400" w:lineRule="exact"/>
        <w:ind w:firstLine="560"/>
        <w:rPr>
          <w:rFonts w:hint="eastAsia"/>
          <w:b w:val="0"/>
          <w:bCs w:val="0"/>
          <w:color w:val="000000"/>
        </w:rPr>
      </w:pPr>
      <w:bookmarkStart w:id="75" w:name="_Toc16938528"/>
      <w:bookmarkStart w:id="76" w:name="_Toc462564071"/>
      <w:bookmarkStart w:id="77" w:name="_Toc513029212"/>
      <w:bookmarkStart w:id="78" w:name="_Toc20823284"/>
      <w:r>
        <w:rPr>
          <w:b w:val="0"/>
          <w:bCs w:val="0"/>
          <w:color w:val="000000"/>
        </w:rPr>
        <w:t>7</w:t>
      </w:r>
      <w:r>
        <w:rPr>
          <w:rFonts w:hint="eastAsia"/>
          <w:b w:val="0"/>
          <w:bCs w:val="0"/>
          <w:color w:val="000000"/>
        </w:rPr>
        <w:t>、招标文件的修改</w:t>
      </w:r>
      <w:bookmarkEnd w:id="75"/>
      <w:bookmarkEnd w:id="76"/>
      <w:bookmarkEnd w:id="77"/>
      <w:bookmarkEnd w:id="78"/>
    </w:p>
    <w:p w14:paraId="3E2DB1CC">
      <w:pPr>
        <w:spacing w:line="400" w:lineRule="exact"/>
        <w:ind w:firstLine="480"/>
        <w:rPr>
          <w:rFonts w:hint="eastAsia" w:ascii="宋体" w:hAnsi="宋体"/>
          <w:color w:val="000000"/>
          <w:sz w:val="24"/>
        </w:rPr>
      </w:pPr>
      <w:r>
        <w:rPr>
          <w:rFonts w:hint="eastAsia" w:ascii="宋体" w:hAnsi="宋体"/>
          <w:bCs/>
          <w:color w:val="000000"/>
          <w:sz w:val="24"/>
        </w:rPr>
        <w:t>7.1</w:t>
      </w:r>
      <w:r>
        <w:rPr>
          <w:rFonts w:hint="eastAsia" w:ascii="宋体" w:hAnsi="宋体"/>
          <w:color w:val="000000"/>
          <w:sz w:val="24"/>
        </w:rPr>
        <w:t xml:space="preserve"> 在投标截止时间</w:t>
      </w:r>
      <w:r>
        <w:rPr>
          <w:rFonts w:hint="eastAsia" w:ascii="仿宋_GB2312" w:hAnsi="仿宋_GB2312"/>
          <w:color w:val="000000"/>
          <w:sz w:val="24"/>
        </w:rPr>
        <w:t>前</w:t>
      </w:r>
      <w:r>
        <w:rPr>
          <w:rFonts w:hint="eastAsia" w:ascii="宋体" w:hAnsi="宋体"/>
          <w:color w:val="000000"/>
          <w:sz w:val="24"/>
        </w:rPr>
        <w:t>，</w:t>
      </w:r>
      <w:r>
        <w:rPr>
          <w:rFonts w:hint="eastAsia" w:ascii="宋体" w:hAnsi="宋体"/>
          <w:color w:val="000000"/>
          <w:sz w:val="24"/>
          <w:lang w:val="en-US" w:eastAsia="zh-CN"/>
        </w:rPr>
        <w:t>交易</w:t>
      </w:r>
      <w:r>
        <w:rPr>
          <w:rFonts w:hint="eastAsia" w:ascii="宋体" w:hAnsi="宋体"/>
          <w:color w:val="000000"/>
          <w:sz w:val="24"/>
        </w:rPr>
        <w:t>中心可以对招标文件进行修改。</w:t>
      </w:r>
    </w:p>
    <w:p w14:paraId="43C8AD40">
      <w:pPr>
        <w:spacing w:line="400" w:lineRule="exact"/>
        <w:ind w:firstLine="480"/>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交易</w:t>
      </w:r>
      <w:r>
        <w:rPr>
          <w:rFonts w:hint="eastAsia" w:ascii="宋体" w:hAnsi="宋体"/>
          <w:color w:val="000000"/>
          <w:sz w:val="24"/>
        </w:rPr>
        <w:t>中心</w:t>
      </w:r>
      <w:r>
        <w:rPr>
          <w:rFonts w:hint="eastAsia" w:ascii="宋体" w:hAnsi="宋体"/>
          <w:color w:val="000000"/>
          <w:sz w:val="24"/>
          <w:szCs w:val="24"/>
        </w:rPr>
        <w:t>有权按照法定的要求</w:t>
      </w:r>
      <w:r>
        <w:rPr>
          <w:rFonts w:hint="eastAsia" w:ascii="宋体" w:hAnsi="宋体"/>
          <w:color w:val="000000"/>
          <w:sz w:val="24"/>
        </w:rPr>
        <w:t>推迟投标截止日期和开标日期。</w:t>
      </w:r>
    </w:p>
    <w:p w14:paraId="35B5BACA">
      <w:pPr>
        <w:spacing w:line="400" w:lineRule="exact"/>
        <w:ind w:firstLine="480"/>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招标文件的修改将在江苏政府采购网</w:t>
      </w:r>
      <w:r>
        <w:rPr>
          <w:rFonts w:hint="eastAsia" w:ascii="宋体" w:hAnsi="宋体"/>
          <w:color w:val="000000"/>
          <w:sz w:val="24"/>
          <w:lang w:eastAsia="zh-CN"/>
        </w:rPr>
        <w:t>、</w:t>
      </w:r>
      <w:r>
        <w:rPr>
          <w:rFonts w:hint="eastAsia" w:ascii="宋体" w:hAnsi="宋体"/>
          <w:color w:val="000000"/>
          <w:sz w:val="24"/>
          <w:lang w:val="en-US" w:eastAsia="zh-CN"/>
        </w:rPr>
        <w:t>扬州市政府采购网公布</w:t>
      </w:r>
      <w:r>
        <w:rPr>
          <w:rFonts w:hint="eastAsia" w:ascii="宋体" w:hAnsi="宋体"/>
          <w:color w:val="000000"/>
          <w:sz w:val="24"/>
        </w:rPr>
        <w:t>，</w:t>
      </w:r>
      <w:r>
        <w:rPr>
          <w:rFonts w:hint="eastAsia" w:ascii="宋体" w:hAnsi="宋体"/>
          <w:color w:val="000000"/>
          <w:sz w:val="24"/>
          <w:szCs w:val="24"/>
        </w:rPr>
        <w:t>补充文件将作为招标文件的组成部分，</w:t>
      </w:r>
      <w:r>
        <w:rPr>
          <w:rFonts w:hint="eastAsia" w:ascii="宋体" w:hAnsi="宋体"/>
          <w:color w:val="000000"/>
          <w:sz w:val="24"/>
        </w:rPr>
        <w:t>并对投标人具有约束力。</w:t>
      </w:r>
    </w:p>
    <w:p w14:paraId="3028529D">
      <w:pPr>
        <w:pStyle w:val="193"/>
        <w:spacing w:before="145" w:after="145" w:line="400" w:lineRule="exact"/>
        <w:ind w:firstLine="482"/>
        <w:rPr>
          <w:rFonts w:hint="eastAsia"/>
          <w:color w:val="000000"/>
        </w:rPr>
      </w:pPr>
      <w:bookmarkStart w:id="79" w:name="_Toc120614216"/>
      <w:bookmarkStart w:id="80" w:name="_Toc16938529"/>
      <w:bookmarkStart w:id="81" w:name="_Toc20823285"/>
      <w:bookmarkStart w:id="82" w:name="_Toc513029213"/>
      <w:bookmarkStart w:id="83" w:name="_Toc462564072"/>
      <w:r>
        <w:rPr>
          <w:rFonts w:hint="eastAsia"/>
          <w:color w:val="000000"/>
        </w:rPr>
        <w:t>三、投标文件的编制</w:t>
      </w:r>
      <w:bookmarkEnd w:id="79"/>
      <w:bookmarkEnd w:id="80"/>
      <w:bookmarkEnd w:id="81"/>
      <w:bookmarkEnd w:id="82"/>
      <w:bookmarkEnd w:id="83"/>
    </w:p>
    <w:p w14:paraId="0294309F">
      <w:pPr>
        <w:pStyle w:val="194"/>
        <w:spacing w:before="0" w:after="0" w:line="400" w:lineRule="exact"/>
        <w:ind w:firstLine="560"/>
        <w:rPr>
          <w:rFonts w:hint="eastAsia"/>
          <w:bCs w:val="0"/>
          <w:color w:val="000000"/>
        </w:rPr>
      </w:pPr>
      <w:bookmarkStart w:id="84" w:name="_Toc20823286"/>
      <w:bookmarkStart w:id="85" w:name="_Toc513029214"/>
      <w:bookmarkStart w:id="86" w:name="_Toc16938530"/>
      <w:bookmarkStart w:id="87" w:name="_Toc462564073"/>
      <w:r>
        <w:rPr>
          <w:b w:val="0"/>
          <w:bCs w:val="0"/>
          <w:color w:val="000000"/>
        </w:rPr>
        <w:t>8</w:t>
      </w:r>
      <w:r>
        <w:rPr>
          <w:rFonts w:hint="eastAsia"/>
          <w:b w:val="0"/>
          <w:bCs w:val="0"/>
          <w:color w:val="000000"/>
        </w:rPr>
        <w:t>、投标文件的语言及度量衡单位</w:t>
      </w:r>
      <w:bookmarkEnd w:id="84"/>
      <w:bookmarkEnd w:id="85"/>
      <w:bookmarkEnd w:id="86"/>
      <w:bookmarkEnd w:id="87"/>
    </w:p>
    <w:p w14:paraId="6B679716">
      <w:pPr>
        <w:spacing w:line="400" w:lineRule="exact"/>
        <w:ind w:firstLine="480"/>
        <w:rPr>
          <w:rFonts w:hint="eastAsia" w:ascii="宋体" w:hAnsi="宋体"/>
          <w:color w:val="000000"/>
          <w:sz w:val="24"/>
        </w:rPr>
      </w:pPr>
      <w:r>
        <w:rPr>
          <w:rFonts w:ascii="宋体" w:hAnsi="宋体"/>
          <w:bCs/>
          <w:color w:val="000000"/>
          <w:sz w:val="24"/>
        </w:rPr>
        <w:t>8</w:t>
      </w:r>
      <w:r>
        <w:rPr>
          <w:rFonts w:hint="eastAsia" w:ascii="宋体" w:hAnsi="宋体"/>
          <w:bCs/>
          <w:color w:val="000000"/>
          <w:sz w:val="24"/>
        </w:rPr>
        <w:t>.1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交易</w:t>
      </w:r>
      <w:r>
        <w:rPr>
          <w:rFonts w:hint="eastAsia" w:ascii="宋体" w:hAnsi="宋体"/>
          <w:color w:val="000000"/>
          <w:sz w:val="24"/>
        </w:rPr>
        <w:t>中心就有关投标的所有来往通知、函件和文件均应使用</w:t>
      </w:r>
      <w:r>
        <w:rPr>
          <w:rFonts w:hint="eastAsia" w:ascii="宋体" w:hAnsi="宋体"/>
          <w:b/>
          <w:bCs/>
          <w:color w:val="000000"/>
          <w:sz w:val="24"/>
        </w:rPr>
        <w:t>简体中文</w:t>
      </w:r>
      <w:r>
        <w:rPr>
          <w:rFonts w:hint="eastAsia" w:ascii="宋体" w:hAnsi="宋体"/>
          <w:color w:val="000000"/>
          <w:sz w:val="24"/>
        </w:rPr>
        <w:t>。</w:t>
      </w:r>
    </w:p>
    <w:p w14:paraId="441842EC">
      <w:pPr>
        <w:spacing w:line="400" w:lineRule="exact"/>
        <w:ind w:firstLine="480"/>
        <w:rPr>
          <w:rFonts w:hint="eastAsia" w:ascii="宋体" w:hAnsi="宋体"/>
          <w:color w:val="000000"/>
          <w:sz w:val="24"/>
        </w:rPr>
      </w:pPr>
      <w:r>
        <w:rPr>
          <w:rFonts w:ascii="宋体" w:hAnsi="宋体"/>
          <w:bCs/>
          <w:color w:val="000000"/>
          <w:sz w:val="24"/>
        </w:rPr>
        <w:t>8</w:t>
      </w:r>
      <w:r>
        <w:rPr>
          <w:rFonts w:hint="eastAsia" w:ascii="宋体" w:hAnsi="宋体"/>
          <w:bCs/>
          <w:color w:val="000000"/>
          <w:sz w:val="24"/>
        </w:rPr>
        <w:t>.2</w:t>
      </w:r>
      <w:r>
        <w:rPr>
          <w:rFonts w:hint="eastAsia" w:ascii="宋体" w:hAnsi="宋体"/>
          <w:color w:val="000000"/>
          <w:sz w:val="24"/>
        </w:rPr>
        <w:t xml:space="preserve"> 除技术性能另有规定外，投标文件所使用的度量衡单位，均须采用国家法定计量单位。</w:t>
      </w:r>
    </w:p>
    <w:p w14:paraId="662BFD82">
      <w:pPr>
        <w:pStyle w:val="194"/>
        <w:spacing w:before="0" w:after="0" w:line="400" w:lineRule="exact"/>
        <w:ind w:firstLine="420"/>
        <w:rPr>
          <w:rFonts w:hint="eastAsia"/>
          <w:b w:val="0"/>
          <w:bCs w:val="0"/>
          <w:color w:val="000000"/>
        </w:rPr>
      </w:pPr>
      <w:bookmarkStart w:id="88" w:name="_Toc16938531"/>
      <w:bookmarkStart w:id="89" w:name="_Toc513029215"/>
      <w:bookmarkStart w:id="90" w:name="_Toc462564074"/>
      <w:bookmarkStart w:id="91" w:name="_Toc20823287"/>
      <w:r>
        <w:rPr>
          <w:b w:val="0"/>
          <w:bCs w:val="0"/>
          <w:color w:val="000000"/>
        </w:rPr>
        <w:t>9</w:t>
      </w:r>
      <w:r>
        <w:rPr>
          <w:rFonts w:hint="eastAsia"/>
          <w:b w:val="0"/>
          <w:bCs w:val="0"/>
          <w:color w:val="000000"/>
        </w:rPr>
        <w:t>、投标文件构成</w:t>
      </w:r>
      <w:bookmarkEnd w:id="88"/>
      <w:bookmarkEnd w:id="89"/>
      <w:bookmarkEnd w:id="90"/>
      <w:bookmarkEnd w:id="91"/>
    </w:p>
    <w:p w14:paraId="5D8857BA">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color w:val="000000"/>
          <w:sz w:val="24"/>
          <w:szCs w:val="24"/>
          <w:lang w:val="en-US" w:eastAsia="zh-CN"/>
        </w:rPr>
      </w:pPr>
      <w:r>
        <w:rPr>
          <w:rFonts w:ascii="宋体" w:hAnsi="宋体"/>
          <w:bCs/>
          <w:color w:val="000000"/>
          <w:sz w:val="24"/>
        </w:rPr>
        <w:t>9</w:t>
      </w:r>
      <w:r>
        <w:rPr>
          <w:rFonts w:hint="eastAsia" w:ascii="宋体" w:hAnsi="宋体"/>
          <w:bCs/>
          <w:color w:val="000000"/>
          <w:sz w:val="24"/>
        </w:rPr>
        <w:t>.1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基本目录、</w:t>
      </w:r>
      <w:r>
        <w:rPr>
          <w:rFonts w:hint="eastAsia" w:ascii="宋体" w:hAnsi="宋体"/>
          <w:color w:val="000000"/>
          <w:sz w:val="24"/>
        </w:rPr>
        <w:t>资格</w:t>
      </w:r>
      <w:r>
        <w:rPr>
          <w:rFonts w:hint="eastAsia" w:ascii="宋体" w:hAnsi="宋体"/>
          <w:color w:val="000000"/>
          <w:sz w:val="24"/>
          <w:lang w:val="en-US" w:eastAsia="zh-CN"/>
        </w:rPr>
        <w:t>审查内容</w:t>
      </w:r>
      <w:r>
        <w:rPr>
          <w:rFonts w:hint="eastAsia" w:ascii="宋体" w:hAnsi="宋体"/>
          <w:color w:val="000000"/>
          <w:sz w:val="24"/>
        </w:rPr>
        <w:t>、</w:t>
      </w:r>
      <w:r>
        <w:rPr>
          <w:rFonts w:hint="eastAsia" w:ascii="宋体" w:hAnsi="宋体"/>
          <w:color w:val="000000"/>
          <w:sz w:val="24"/>
          <w:szCs w:val="24"/>
          <w:lang w:val="en-US" w:eastAsia="zh-CN"/>
        </w:rPr>
        <w:t>符合性审查内容、</w:t>
      </w:r>
      <w:r>
        <w:rPr>
          <w:rFonts w:hint="eastAsia" w:ascii="宋体" w:hAnsi="宋体" w:cs="宋体"/>
          <w:b w:val="0"/>
          <w:bCs w:val="0"/>
          <w:color w:val="000000"/>
          <w:sz w:val="24"/>
          <w:szCs w:val="24"/>
          <w:lang w:val="en-US" w:eastAsia="zh-CN"/>
        </w:rPr>
        <w:t>价格扣除证明文件</w:t>
      </w:r>
      <w:r>
        <w:rPr>
          <w:rFonts w:hint="eastAsia" w:ascii="宋体" w:hAnsi="宋体"/>
          <w:color w:val="000000"/>
          <w:sz w:val="24"/>
          <w:szCs w:val="24"/>
          <w:lang w:val="en-US" w:eastAsia="zh-CN"/>
        </w:rPr>
        <w:t>等部分。</w:t>
      </w:r>
    </w:p>
    <w:p w14:paraId="05AF95EE">
      <w:pPr>
        <w:spacing w:line="400" w:lineRule="exact"/>
        <w:ind w:firstLine="480"/>
        <w:rPr>
          <w:rFonts w:hint="eastAsia" w:ascii="宋体" w:hAnsi="宋体"/>
          <w:color w:val="FF0000"/>
          <w:sz w:val="24"/>
        </w:rPr>
      </w:pPr>
      <w:r>
        <w:rPr>
          <w:rFonts w:ascii="宋体" w:hAnsi="宋体"/>
          <w:color w:val="FF0000"/>
          <w:sz w:val="24"/>
        </w:rPr>
        <w:t>9</w:t>
      </w:r>
      <w:r>
        <w:rPr>
          <w:rFonts w:hint="eastAsia" w:ascii="宋体" w:hAnsi="宋体"/>
          <w:color w:val="FF0000"/>
          <w:sz w:val="24"/>
        </w:rPr>
        <w:t>.2 如标书制作工具中格式和内容与“江苏政府采购网</w:t>
      </w:r>
      <w:r>
        <w:rPr>
          <w:rFonts w:hint="eastAsia" w:ascii="宋体" w:hAnsi="宋体"/>
          <w:color w:val="FF0000"/>
          <w:sz w:val="24"/>
          <w:lang w:eastAsia="zh-CN"/>
        </w:rPr>
        <w:t>、</w:t>
      </w:r>
      <w:r>
        <w:rPr>
          <w:rFonts w:hint="eastAsia" w:ascii="宋体" w:hAnsi="宋体"/>
          <w:color w:val="FF0000"/>
          <w:sz w:val="24"/>
          <w:lang w:val="en-US" w:eastAsia="zh-CN"/>
        </w:rPr>
        <w:t>扬州市政府采购网</w:t>
      </w:r>
      <w:r>
        <w:rPr>
          <w:rFonts w:hint="eastAsia" w:ascii="宋体" w:hAnsi="宋体"/>
          <w:color w:val="FF0000"/>
          <w:sz w:val="24"/>
        </w:rPr>
        <w:t>”发布的招标文件不一致，请以“江苏政府采购网</w:t>
      </w:r>
      <w:r>
        <w:rPr>
          <w:rFonts w:hint="eastAsia" w:ascii="宋体" w:hAnsi="宋体"/>
          <w:color w:val="FF0000"/>
          <w:sz w:val="24"/>
          <w:lang w:eastAsia="zh-CN"/>
        </w:rPr>
        <w:t>、</w:t>
      </w:r>
      <w:r>
        <w:rPr>
          <w:rFonts w:hint="eastAsia" w:ascii="宋体" w:hAnsi="宋体"/>
          <w:color w:val="FF0000"/>
          <w:sz w:val="24"/>
          <w:lang w:val="en-US" w:eastAsia="zh-CN"/>
        </w:rPr>
        <w:t>扬州市政府采购网</w:t>
      </w:r>
      <w:r>
        <w:rPr>
          <w:rFonts w:hint="eastAsia" w:ascii="宋体" w:hAnsi="宋体"/>
          <w:color w:val="FF0000"/>
          <w:sz w:val="24"/>
        </w:rPr>
        <w:t>”发布的招标文件为准。</w:t>
      </w:r>
    </w:p>
    <w:p w14:paraId="79EB9595">
      <w:pPr>
        <w:pStyle w:val="194"/>
        <w:spacing w:before="0" w:after="0" w:line="400" w:lineRule="exact"/>
        <w:ind w:firstLine="420"/>
        <w:rPr>
          <w:rFonts w:hint="eastAsia"/>
          <w:b w:val="0"/>
          <w:bCs w:val="0"/>
          <w:color w:val="000000"/>
        </w:rPr>
      </w:pPr>
      <w:bookmarkStart w:id="92" w:name="_Hlt26954838"/>
      <w:bookmarkEnd w:id="92"/>
      <w:bookmarkStart w:id="93" w:name="_Hlt26670360"/>
      <w:bookmarkEnd w:id="93"/>
      <w:bookmarkStart w:id="94" w:name="_Hlt26668975"/>
      <w:bookmarkEnd w:id="94"/>
      <w:bookmarkStart w:id="95" w:name="_Toc49090509"/>
      <w:bookmarkStart w:id="96" w:name="_Toc14577357"/>
      <w:bookmarkStart w:id="97" w:name="_Toc513029219"/>
      <w:bookmarkStart w:id="98" w:name="_Toc49090507"/>
      <w:bookmarkStart w:id="99" w:name="_Toc513029216"/>
      <w:bookmarkStart w:id="100" w:name="_Toc14577354"/>
      <w:r>
        <w:rPr>
          <w:rFonts w:hint="eastAsia"/>
          <w:b w:val="0"/>
          <w:bCs w:val="0"/>
          <w:color w:val="000000"/>
        </w:rPr>
        <w:t>1</w:t>
      </w:r>
      <w:r>
        <w:rPr>
          <w:b w:val="0"/>
          <w:bCs w:val="0"/>
          <w:color w:val="000000"/>
        </w:rPr>
        <w:t>0</w:t>
      </w:r>
      <w:r>
        <w:rPr>
          <w:rFonts w:hint="eastAsia"/>
          <w:b w:val="0"/>
          <w:bCs w:val="0"/>
          <w:color w:val="000000"/>
        </w:rPr>
        <w:t>、证明投标人及投标标的符合招标文件规定的文件</w:t>
      </w:r>
      <w:bookmarkEnd w:id="95"/>
      <w:bookmarkEnd w:id="96"/>
      <w:bookmarkEnd w:id="97"/>
    </w:p>
    <w:bookmarkEnd w:id="98"/>
    <w:bookmarkEnd w:id="99"/>
    <w:bookmarkEnd w:id="100"/>
    <w:p w14:paraId="1A9ABE2C">
      <w:pPr>
        <w:spacing w:line="400" w:lineRule="exact"/>
        <w:rPr>
          <w:rFonts w:hint="default" w:ascii="宋体" w:hAnsi="宋体" w:eastAsia="宋体"/>
          <w:color w:val="000000"/>
          <w:sz w:val="24"/>
          <w:szCs w:val="24"/>
          <w:lang w:val="en-US" w:eastAsia="zh-CN"/>
        </w:rPr>
      </w:pPr>
      <w:bookmarkStart w:id="101" w:name="_Toc14577355"/>
      <w:bookmarkStart w:id="102" w:name="_Toc49090508"/>
      <w:r>
        <w:rPr>
          <w:rFonts w:hint="eastAsia" w:ascii="宋体" w:hAnsi="宋体"/>
          <w:color w:val="000000"/>
          <w:sz w:val="24"/>
          <w:szCs w:val="24"/>
        </w:rPr>
        <w:t xml:space="preserve">    1</w:t>
      </w:r>
      <w:r>
        <w:rPr>
          <w:rFonts w:ascii="宋体" w:hAnsi="宋体"/>
          <w:color w:val="000000"/>
          <w:sz w:val="24"/>
          <w:szCs w:val="24"/>
        </w:rPr>
        <w:t>0</w:t>
      </w:r>
      <w:r>
        <w:rPr>
          <w:rFonts w:hint="eastAsia" w:ascii="宋体" w:hAnsi="宋体"/>
          <w:color w:val="000000"/>
          <w:sz w:val="24"/>
          <w:szCs w:val="24"/>
        </w:rPr>
        <w:t>.1 投标人应按照</w:t>
      </w:r>
      <w:r>
        <w:rPr>
          <w:rFonts w:hint="eastAsia" w:ascii="宋体" w:hAnsi="宋体"/>
          <w:color w:val="000000"/>
          <w:sz w:val="24"/>
          <w:szCs w:val="24"/>
          <w:lang w:val="en-US" w:eastAsia="zh-CN"/>
        </w:rPr>
        <w:t>招标文件要求提交证明文件，证明</w:t>
      </w:r>
      <w:r>
        <w:rPr>
          <w:rFonts w:hint="eastAsia" w:ascii="宋体" w:hAnsi="宋体"/>
          <w:color w:val="000000"/>
          <w:sz w:val="24"/>
          <w:szCs w:val="24"/>
          <w:highlight w:val="none"/>
          <w:lang w:val="en-US" w:eastAsia="zh-CN"/>
        </w:rPr>
        <w:t>其</w:t>
      </w:r>
      <w:r>
        <w:rPr>
          <w:rFonts w:hint="eastAsia" w:ascii="宋体" w:hAnsi="宋体"/>
          <w:color w:val="000000"/>
          <w:sz w:val="24"/>
          <w:szCs w:val="24"/>
          <w:lang w:val="en-US" w:eastAsia="zh-CN"/>
        </w:rPr>
        <w:t>投标标的符合招标文件规定。</w:t>
      </w:r>
    </w:p>
    <w:p w14:paraId="6FC719A7">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0</w:t>
      </w:r>
      <w:r>
        <w:rPr>
          <w:rFonts w:hint="eastAsia" w:ascii="宋体" w:hAnsi="宋体"/>
          <w:color w:val="000000"/>
          <w:sz w:val="24"/>
          <w:szCs w:val="24"/>
        </w:rPr>
        <w:t>.2招标文件对证明文件无明确形式要求的，证明文件可以以文字资料、图纸和数据等形式提交。</w:t>
      </w:r>
    </w:p>
    <w:p w14:paraId="30CC6F07">
      <w:pPr>
        <w:pStyle w:val="194"/>
        <w:spacing w:before="0" w:after="0" w:line="400" w:lineRule="exact"/>
        <w:ind w:firstLine="420"/>
        <w:rPr>
          <w:rFonts w:hint="eastAsia"/>
          <w:b w:val="0"/>
          <w:bCs w:val="0"/>
          <w:color w:val="000000"/>
        </w:rPr>
      </w:pPr>
      <w:r>
        <w:rPr>
          <w:rFonts w:hint="eastAsia"/>
          <w:b w:val="0"/>
          <w:bCs w:val="0"/>
          <w:color w:val="000000"/>
        </w:rPr>
        <w:t>1</w:t>
      </w:r>
      <w:r>
        <w:rPr>
          <w:b w:val="0"/>
          <w:bCs w:val="0"/>
          <w:color w:val="000000"/>
        </w:rPr>
        <w:t>1</w:t>
      </w:r>
      <w:r>
        <w:rPr>
          <w:rFonts w:hint="eastAsia"/>
          <w:b w:val="0"/>
          <w:bCs w:val="0"/>
          <w:color w:val="000000"/>
        </w:rPr>
        <w:t>、投标分项报价</w:t>
      </w:r>
      <w:bookmarkEnd w:id="101"/>
      <w:bookmarkStart w:id="103" w:name="_Hlt26670373"/>
      <w:bookmarkEnd w:id="103"/>
      <w:r>
        <w:rPr>
          <w:rFonts w:hint="eastAsia"/>
          <w:b w:val="0"/>
          <w:bCs w:val="0"/>
          <w:color w:val="000000"/>
        </w:rPr>
        <w:t>表</w:t>
      </w:r>
      <w:bookmarkEnd w:id="102"/>
    </w:p>
    <w:p w14:paraId="5C7AA73B">
      <w:pPr>
        <w:spacing w:line="400" w:lineRule="exact"/>
        <w:ind w:firstLine="480"/>
        <w:rPr>
          <w:rFonts w:hint="eastAsia" w:ascii="宋体" w:hAnsi="宋体"/>
          <w:bCs/>
          <w:color w:val="000000"/>
          <w:sz w:val="24"/>
        </w:rPr>
      </w:pPr>
      <w:r>
        <w:rPr>
          <w:rFonts w:hint="eastAsia" w:ascii="宋体" w:hAnsi="宋体"/>
          <w:bCs/>
          <w:color w:val="000000"/>
          <w:sz w:val="24"/>
        </w:rPr>
        <w:t>1</w:t>
      </w:r>
      <w:r>
        <w:rPr>
          <w:rFonts w:ascii="宋体" w:hAnsi="宋体"/>
          <w:bCs/>
          <w:color w:val="000000"/>
          <w:sz w:val="24"/>
        </w:rPr>
        <w:t>1</w:t>
      </w:r>
      <w:r>
        <w:rPr>
          <w:rFonts w:hint="eastAsia" w:ascii="宋体" w:hAnsi="宋体"/>
          <w:bCs/>
          <w:color w:val="000000"/>
          <w:sz w:val="24"/>
        </w:rPr>
        <w:t>.1</w:t>
      </w:r>
      <w:r>
        <w:rPr>
          <w:rFonts w:hint="eastAsia" w:ascii="宋体" w:hAnsi="宋体"/>
          <w:color w:val="000000"/>
          <w:sz w:val="24"/>
        </w:rPr>
        <w:t xml:space="preserve"> 投</w:t>
      </w:r>
      <w:bookmarkStart w:id="104" w:name="_Hlt26954840"/>
      <w:bookmarkEnd w:id="104"/>
      <w:r>
        <w:rPr>
          <w:rFonts w:hint="eastAsia" w:ascii="宋体" w:hAnsi="宋体"/>
          <w:color w:val="000000"/>
          <w:sz w:val="24"/>
        </w:rPr>
        <w:t>标人按照招标文件规定格式填报投标分项报价表</w:t>
      </w:r>
      <w:bookmarkStart w:id="105" w:name="_Hlt26670399"/>
      <w:bookmarkEnd w:id="105"/>
      <w:r>
        <w:rPr>
          <w:rFonts w:hint="eastAsia" w:ascii="宋体" w:hAnsi="宋体"/>
          <w:color w:val="000000"/>
          <w:sz w:val="24"/>
        </w:rPr>
        <w:t>。</w:t>
      </w:r>
    </w:p>
    <w:p w14:paraId="01020A1F">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1</w:t>
      </w:r>
      <w:r>
        <w:rPr>
          <w:rFonts w:hint="eastAsia" w:ascii="宋体" w:hAnsi="宋体"/>
          <w:color w:val="000000"/>
          <w:sz w:val="24"/>
        </w:rPr>
        <w:t>.2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35F8D24E">
      <w:pPr>
        <w:pStyle w:val="194"/>
        <w:spacing w:before="0" w:after="0" w:line="400" w:lineRule="exact"/>
        <w:ind w:firstLine="420"/>
        <w:rPr>
          <w:rFonts w:hint="eastAsia"/>
          <w:b w:val="0"/>
          <w:bCs w:val="0"/>
          <w:color w:val="000000"/>
        </w:rPr>
      </w:pPr>
      <w:bookmarkStart w:id="106" w:name="_Hlt26668983"/>
      <w:bookmarkEnd w:id="106"/>
      <w:bookmarkStart w:id="107" w:name="_Hlt26670403"/>
      <w:bookmarkEnd w:id="107"/>
      <w:bookmarkStart w:id="108" w:name="_Hlt26954842"/>
      <w:bookmarkEnd w:id="108"/>
      <w:bookmarkStart w:id="109" w:name="_Hlt26954846"/>
      <w:bookmarkEnd w:id="109"/>
      <w:bookmarkStart w:id="110" w:name="_Hlt26954844"/>
      <w:bookmarkEnd w:id="110"/>
      <w:bookmarkStart w:id="111" w:name="_Hlt26670425"/>
      <w:bookmarkEnd w:id="111"/>
      <w:bookmarkStart w:id="112" w:name="_Hlt26954731"/>
      <w:bookmarkEnd w:id="112"/>
      <w:bookmarkStart w:id="113" w:name="_Hlt26670486"/>
      <w:bookmarkEnd w:id="113"/>
      <w:bookmarkStart w:id="114" w:name="_Hlt26954848"/>
      <w:bookmarkEnd w:id="114"/>
      <w:bookmarkStart w:id="115" w:name="_Hlt26670482"/>
      <w:bookmarkEnd w:id="115"/>
      <w:r>
        <w:rPr>
          <w:rFonts w:hint="eastAsia"/>
          <w:b w:val="0"/>
          <w:bCs w:val="0"/>
          <w:color w:val="000000"/>
        </w:rPr>
        <w:t>1</w:t>
      </w:r>
      <w:r>
        <w:rPr>
          <w:b w:val="0"/>
          <w:bCs w:val="0"/>
          <w:color w:val="000000"/>
        </w:rPr>
        <w:t>2</w:t>
      </w:r>
      <w:r>
        <w:rPr>
          <w:rFonts w:hint="eastAsia"/>
          <w:b w:val="0"/>
          <w:bCs w:val="0"/>
          <w:color w:val="000000"/>
        </w:rPr>
        <w:t>、技术要求响应及偏离表、商务要求响应及偏离表</w:t>
      </w:r>
    </w:p>
    <w:p w14:paraId="62A182C0">
      <w:pPr>
        <w:spacing w:line="400" w:lineRule="exact"/>
        <w:ind w:firstLine="480"/>
        <w:rPr>
          <w:rFonts w:hint="eastAsia" w:ascii="宋体" w:hAnsi="Arial" w:cs="宋体"/>
          <w:color w:val="000000"/>
          <w:sz w:val="24"/>
          <w:lang w:val="zh-CN"/>
        </w:rPr>
      </w:pPr>
      <w:r>
        <w:rPr>
          <w:rFonts w:ascii="宋体" w:hAnsi="Arial" w:cs="宋体"/>
          <w:bCs/>
          <w:color w:val="000000"/>
          <w:sz w:val="24"/>
          <w:lang w:val="zh-CN"/>
        </w:rPr>
        <w:t>12.1</w:t>
      </w:r>
      <w:r>
        <w:rPr>
          <w:rFonts w:ascii="宋体" w:hAnsi="Arial" w:cs="宋体"/>
          <w:color w:val="000000"/>
          <w:sz w:val="24"/>
          <w:lang w:val="zh-CN"/>
        </w:rPr>
        <w:t xml:space="preserve"> </w:t>
      </w:r>
      <w:r>
        <w:rPr>
          <w:rFonts w:hint="eastAsia" w:ascii="宋体" w:hAnsi="Arial" w:cs="宋体"/>
          <w:color w:val="000000"/>
          <w:sz w:val="24"/>
          <w:lang w:val="zh-CN"/>
        </w:rPr>
        <w:t>投标人需对招标文件中的技术要求与商务要求逐项作出响应或偏离，并说明原因。</w:t>
      </w:r>
    </w:p>
    <w:p w14:paraId="3A0F3A67">
      <w:pPr>
        <w:spacing w:line="400" w:lineRule="exact"/>
        <w:ind w:firstLine="480"/>
        <w:rPr>
          <w:rFonts w:hint="eastAsia" w:ascii="宋体" w:hAnsi="Arial" w:cs="宋体"/>
          <w:color w:val="000000"/>
          <w:sz w:val="24"/>
          <w:lang w:val="zh-CN"/>
        </w:rPr>
      </w:pPr>
      <w:bookmarkStart w:id="116" w:name="_Toc14577359"/>
      <w:bookmarkStart w:id="117" w:name="_Toc49090510"/>
      <w:r>
        <w:rPr>
          <w:rFonts w:hint="eastAsia" w:ascii="宋体" w:hAnsi="Arial" w:cs="宋体"/>
          <w:color w:val="000000"/>
          <w:sz w:val="24"/>
          <w:lang w:val="zh-CN"/>
        </w:rPr>
        <w:t>1</w:t>
      </w:r>
      <w:r>
        <w:rPr>
          <w:rFonts w:ascii="宋体" w:hAnsi="Arial" w:cs="宋体"/>
          <w:color w:val="000000"/>
          <w:sz w:val="24"/>
          <w:lang w:val="zh-CN"/>
        </w:rPr>
        <w:t>2</w:t>
      </w:r>
      <w:r>
        <w:rPr>
          <w:rFonts w:hint="eastAsia" w:ascii="宋体" w:hAnsi="Arial" w:cs="宋体"/>
          <w:color w:val="000000"/>
          <w:sz w:val="24"/>
          <w:lang w:val="zh-CN"/>
        </w:rPr>
        <w:t>.2 投标人需按照招标文件要求，在投标文件中提供与技术要求和商务要求相关的证明材料。</w:t>
      </w:r>
    </w:p>
    <w:p w14:paraId="498E5414">
      <w:pPr>
        <w:pStyle w:val="194"/>
        <w:spacing w:before="0" w:after="0" w:line="400" w:lineRule="exact"/>
        <w:ind w:firstLine="420"/>
        <w:rPr>
          <w:rFonts w:hint="eastAsia"/>
          <w:b w:val="0"/>
          <w:bCs w:val="0"/>
          <w:color w:val="000000"/>
        </w:rPr>
      </w:pPr>
      <w:r>
        <w:rPr>
          <w:rFonts w:hint="eastAsia"/>
          <w:b w:val="0"/>
          <w:bCs w:val="0"/>
          <w:color w:val="000000"/>
        </w:rPr>
        <w:t>1</w:t>
      </w:r>
      <w:r>
        <w:rPr>
          <w:b w:val="0"/>
          <w:bCs w:val="0"/>
          <w:color w:val="000000"/>
        </w:rPr>
        <w:t>3</w:t>
      </w:r>
      <w:r>
        <w:rPr>
          <w:rFonts w:hint="eastAsia"/>
          <w:b w:val="0"/>
          <w:bCs w:val="0"/>
          <w:color w:val="000000"/>
        </w:rPr>
        <w:t>、投标函和开标一览表</w:t>
      </w:r>
    </w:p>
    <w:p w14:paraId="3EE2DE17">
      <w:pPr>
        <w:spacing w:line="400" w:lineRule="exact"/>
        <w:ind w:firstLine="480"/>
        <w:rPr>
          <w:rFonts w:hint="eastAsia" w:ascii="宋体" w:hAnsi="宋体"/>
          <w:color w:val="000000"/>
          <w:sz w:val="24"/>
        </w:rPr>
      </w:pPr>
      <w:r>
        <w:rPr>
          <w:rFonts w:hint="eastAsia" w:ascii="宋体" w:hAnsi="宋体"/>
          <w:bCs/>
          <w:color w:val="000000"/>
          <w:sz w:val="24"/>
        </w:rPr>
        <w:t>1</w:t>
      </w:r>
      <w:r>
        <w:rPr>
          <w:rFonts w:ascii="宋体" w:hAnsi="宋体"/>
          <w:bCs/>
          <w:color w:val="000000"/>
          <w:sz w:val="24"/>
        </w:rPr>
        <w:t>3</w:t>
      </w:r>
      <w:r>
        <w:rPr>
          <w:rFonts w:hint="eastAsia" w:ascii="宋体" w:hAnsi="宋体"/>
          <w:bCs/>
          <w:color w:val="000000"/>
          <w:sz w:val="24"/>
        </w:rPr>
        <w:t>.1</w:t>
      </w:r>
      <w:r>
        <w:rPr>
          <w:rFonts w:hint="eastAsia" w:ascii="宋体" w:hAnsi="宋体"/>
          <w:color w:val="000000"/>
          <w:sz w:val="24"/>
        </w:rPr>
        <w:t xml:space="preserve"> 投标人应按照招标文件中提供的格式完整、正确填写投标函、开标一览表。</w:t>
      </w:r>
    </w:p>
    <w:p w14:paraId="6B969922">
      <w:pPr>
        <w:spacing w:line="400" w:lineRule="exact"/>
        <w:ind w:firstLine="480"/>
        <w:rPr>
          <w:rFonts w:hint="eastAsia" w:ascii="宋体" w:hAnsi="宋体"/>
          <w:color w:val="000000"/>
          <w:sz w:val="24"/>
        </w:rPr>
      </w:pPr>
      <w:r>
        <w:rPr>
          <w:rFonts w:hint="eastAsia" w:ascii="宋体" w:hAnsi="宋体"/>
          <w:bCs/>
          <w:color w:val="000000"/>
          <w:sz w:val="24"/>
        </w:rPr>
        <w:t>1</w:t>
      </w:r>
      <w:r>
        <w:rPr>
          <w:rFonts w:ascii="宋体" w:hAnsi="宋体"/>
          <w:bCs/>
          <w:color w:val="000000"/>
          <w:sz w:val="24"/>
        </w:rPr>
        <w:t>3</w:t>
      </w:r>
      <w:r>
        <w:rPr>
          <w:rFonts w:hint="eastAsia" w:ascii="宋体" w:hAnsi="宋体"/>
          <w:bCs/>
          <w:color w:val="000000"/>
          <w:sz w:val="24"/>
        </w:rPr>
        <w:t>.2</w:t>
      </w:r>
      <w:r>
        <w:rPr>
          <w:rFonts w:hint="eastAsia" w:ascii="宋体" w:hAnsi="宋体"/>
          <w:color w:val="000000"/>
          <w:sz w:val="24"/>
        </w:rPr>
        <w:t xml:space="preserve"> 对于采用货币报价的项目，</w:t>
      </w:r>
      <w:r>
        <w:rPr>
          <w:rFonts w:hint="eastAsia" w:ascii="宋体" w:hAnsi="宋体"/>
          <w:bCs/>
          <w:color w:val="000000"/>
          <w:sz w:val="24"/>
        </w:rPr>
        <w:t>开标一览表中的投标总报价应与投标分项报价表中的投标总报价一致，如不一致，</w:t>
      </w:r>
      <w:r>
        <w:rPr>
          <w:rFonts w:hint="eastAsia" w:ascii="宋体" w:hAnsi="宋体"/>
          <w:color w:val="000000"/>
          <w:sz w:val="24"/>
          <w:szCs w:val="24"/>
        </w:rPr>
        <w:t>不作为无效投标处理</w:t>
      </w:r>
      <w:r>
        <w:rPr>
          <w:rFonts w:hint="eastAsia" w:ascii="宋体" w:hAnsi="宋体"/>
          <w:bCs/>
          <w:color w:val="000000"/>
          <w:sz w:val="24"/>
        </w:rPr>
        <w:t>，但评标时按开标一览表中价格为准</w:t>
      </w:r>
      <w:r>
        <w:rPr>
          <w:rFonts w:hint="eastAsia" w:ascii="宋体" w:hAnsi="宋体"/>
          <w:b/>
          <w:bCs/>
          <w:color w:val="000000"/>
          <w:sz w:val="24"/>
        </w:rPr>
        <w:t>。</w:t>
      </w:r>
    </w:p>
    <w:bookmarkEnd w:id="116"/>
    <w:bookmarkEnd w:id="117"/>
    <w:p w14:paraId="446DA640">
      <w:pPr>
        <w:pStyle w:val="194"/>
        <w:spacing w:before="0" w:after="0" w:line="400" w:lineRule="exact"/>
        <w:ind w:firstLine="420"/>
        <w:rPr>
          <w:rFonts w:hint="eastAsia"/>
          <w:b w:val="0"/>
          <w:bCs w:val="0"/>
          <w:color w:val="000000"/>
        </w:rPr>
      </w:pPr>
      <w:bookmarkStart w:id="118" w:name="_Hlt26670489"/>
      <w:bookmarkEnd w:id="118"/>
      <w:bookmarkStart w:id="119" w:name="_Hlt26954734"/>
      <w:bookmarkEnd w:id="119"/>
      <w:bookmarkStart w:id="120" w:name="_Hlt26954850"/>
      <w:bookmarkEnd w:id="120"/>
      <w:bookmarkStart w:id="121" w:name="_Toc49090511"/>
      <w:bookmarkStart w:id="122" w:name="_Toc14577360"/>
      <w:r>
        <w:rPr>
          <w:rFonts w:hint="eastAsia"/>
          <w:b w:val="0"/>
          <w:bCs w:val="0"/>
          <w:color w:val="000000"/>
        </w:rPr>
        <w:t>1</w:t>
      </w:r>
      <w:r>
        <w:rPr>
          <w:b w:val="0"/>
          <w:bCs w:val="0"/>
          <w:color w:val="000000"/>
        </w:rPr>
        <w:t>4</w:t>
      </w:r>
      <w:r>
        <w:rPr>
          <w:rFonts w:hint="eastAsia"/>
          <w:b w:val="0"/>
          <w:bCs w:val="0"/>
          <w:color w:val="000000"/>
        </w:rPr>
        <w:t>、投标有效期</w:t>
      </w:r>
      <w:bookmarkEnd w:id="121"/>
      <w:bookmarkEnd w:id="122"/>
    </w:p>
    <w:p w14:paraId="2B32C51B">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4</w:t>
      </w:r>
      <w:r>
        <w:rPr>
          <w:rFonts w:hint="eastAsia" w:ascii="宋体" w:hAnsi="宋体"/>
          <w:color w:val="000000"/>
          <w:sz w:val="24"/>
        </w:rPr>
        <w:t>.1</w:t>
      </w:r>
      <w:r>
        <w:rPr>
          <w:rFonts w:hint="eastAsia" w:ascii="宋体" w:hAnsi="宋体"/>
          <w:bCs/>
          <w:color w:val="000000"/>
          <w:sz w:val="24"/>
        </w:rPr>
        <w:t xml:space="preserve"> 投标有效期为</w:t>
      </w:r>
      <w:r>
        <w:rPr>
          <w:rFonts w:hint="eastAsia" w:ascii="宋体" w:hAnsi="宋体"/>
          <w:bCs/>
          <w:color w:val="000000"/>
          <w:sz w:val="24"/>
          <w:lang w:val="en-US" w:eastAsia="zh-CN"/>
        </w:rPr>
        <w:t>交易</w:t>
      </w:r>
      <w:r>
        <w:rPr>
          <w:rFonts w:hint="eastAsia" w:ascii="宋体" w:hAnsi="宋体"/>
          <w:bCs/>
          <w:color w:val="000000"/>
          <w:sz w:val="24"/>
        </w:rPr>
        <w:t>中心规定的开标之日后</w:t>
      </w:r>
      <w:r>
        <w:rPr>
          <w:rFonts w:hint="eastAsia" w:ascii="仿宋_GB2312" w:hAnsi="仿宋_GB2312"/>
          <w:b/>
          <w:color w:val="000000"/>
          <w:sz w:val="24"/>
          <w:u w:val="single"/>
        </w:rPr>
        <w:t>六十（60）天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6CB9ED70">
      <w:pPr>
        <w:pStyle w:val="194"/>
        <w:spacing w:before="0" w:after="0" w:line="400" w:lineRule="exact"/>
        <w:ind w:firstLine="420"/>
        <w:rPr>
          <w:rFonts w:hint="eastAsia"/>
          <w:b w:val="0"/>
          <w:bCs w:val="0"/>
          <w:color w:val="000000"/>
        </w:rPr>
      </w:pPr>
      <w:r>
        <w:rPr>
          <w:rFonts w:hint="eastAsia"/>
          <w:b w:val="0"/>
          <w:bCs w:val="0"/>
          <w:color w:val="000000"/>
        </w:rPr>
        <w:t>1</w:t>
      </w:r>
      <w:r>
        <w:rPr>
          <w:b w:val="0"/>
          <w:bCs w:val="0"/>
          <w:color w:val="000000"/>
        </w:rPr>
        <w:t>5</w:t>
      </w:r>
      <w:r>
        <w:rPr>
          <w:rFonts w:hint="eastAsia"/>
          <w:b w:val="0"/>
          <w:bCs w:val="0"/>
          <w:color w:val="000000"/>
        </w:rPr>
        <w:t>、投标有效期的延长</w:t>
      </w:r>
    </w:p>
    <w:p w14:paraId="1DA21347">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5</w:t>
      </w:r>
      <w:r>
        <w:rPr>
          <w:rFonts w:hint="eastAsia" w:ascii="宋体" w:hAnsi="宋体"/>
          <w:color w:val="000000"/>
          <w:sz w:val="24"/>
        </w:rPr>
        <w:t>.1</w:t>
      </w:r>
      <w:r>
        <w:rPr>
          <w:rFonts w:hint="eastAsia" w:ascii="宋体" w:hAnsi="宋体"/>
          <w:bCs/>
          <w:color w:val="000000"/>
          <w:sz w:val="24"/>
        </w:rPr>
        <w:t xml:space="preserve"> 在特殊情况下，</w:t>
      </w:r>
      <w:r>
        <w:rPr>
          <w:rFonts w:hint="eastAsia" w:ascii="宋体" w:hAnsi="宋体"/>
          <w:bCs/>
          <w:color w:val="000000"/>
          <w:sz w:val="24"/>
          <w:lang w:val="en-US" w:eastAsia="zh-CN"/>
        </w:rPr>
        <w:t>交易</w:t>
      </w:r>
      <w:r>
        <w:rPr>
          <w:rFonts w:hint="eastAsia" w:ascii="宋体" w:hAnsi="宋体"/>
          <w:bCs/>
          <w:color w:val="000000"/>
          <w:sz w:val="24"/>
        </w:rPr>
        <w:t>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交易</w:t>
      </w:r>
      <w:r>
        <w:rPr>
          <w:rFonts w:hint="eastAsia" w:ascii="宋体" w:hAnsi="宋体"/>
          <w:bCs/>
          <w:color w:val="000000"/>
          <w:sz w:val="24"/>
        </w:rPr>
        <w:t>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rPr>
        <w:t>。</w:t>
      </w:r>
    </w:p>
    <w:p w14:paraId="22C17422">
      <w:pPr>
        <w:pStyle w:val="193"/>
        <w:spacing w:before="145" w:after="145" w:line="400" w:lineRule="exact"/>
        <w:ind w:firstLine="482"/>
        <w:rPr>
          <w:rFonts w:hint="eastAsia"/>
          <w:color w:val="000000"/>
        </w:rPr>
      </w:pPr>
      <w:bookmarkStart w:id="123" w:name="_Hlt26954852"/>
      <w:bookmarkEnd w:id="123"/>
      <w:bookmarkStart w:id="124" w:name="_Hlt26954739"/>
      <w:bookmarkEnd w:id="124"/>
      <w:bookmarkStart w:id="125" w:name="_Toc513029224"/>
      <w:bookmarkStart w:id="126" w:name="_Toc20823296"/>
      <w:bookmarkStart w:id="127" w:name="_Toc120614217"/>
      <w:bookmarkStart w:id="128" w:name="_Toc16938540"/>
      <w:r>
        <w:rPr>
          <w:rFonts w:hint="eastAsia"/>
          <w:color w:val="000000"/>
        </w:rPr>
        <w:t>四、投标文件的递交</w:t>
      </w:r>
      <w:bookmarkEnd w:id="125"/>
      <w:bookmarkEnd w:id="126"/>
      <w:bookmarkEnd w:id="127"/>
      <w:bookmarkEnd w:id="128"/>
    </w:p>
    <w:p w14:paraId="3270A477">
      <w:pPr>
        <w:pStyle w:val="194"/>
        <w:spacing w:before="0" w:after="0" w:line="400" w:lineRule="exact"/>
        <w:ind w:firstLine="560"/>
        <w:rPr>
          <w:rFonts w:hint="eastAsia" w:ascii="黑体"/>
          <w:b w:val="0"/>
          <w:bCs w:val="0"/>
          <w:color w:val="000000"/>
        </w:rPr>
      </w:pPr>
      <w:bookmarkStart w:id="129" w:name="_Toc513029225"/>
      <w:bookmarkStart w:id="130" w:name="_Toc16938541"/>
      <w:bookmarkStart w:id="131" w:name="_Toc462564084"/>
      <w:bookmarkStart w:id="132" w:name="_Toc20823297"/>
      <w:r>
        <w:rPr>
          <w:rFonts w:hint="eastAsia"/>
          <w:b w:val="0"/>
          <w:bCs w:val="0"/>
          <w:color w:val="000000"/>
        </w:rPr>
        <w:t>1</w:t>
      </w:r>
      <w:r>
        <w:rPr>
          <w:b w:val="0"/>
          <w:bCs w:val="0"/>
          <w:color w:val="000000"/>
        </w:rPr>
        <w:t>6</w:t>
      </w:r>
      <w:r>
        <w:rPr>
          <w:rFonts w:hint="eastAsia"/>
          <w:b w:val="0"/>
          <w:bCs w:val="0"/>
          <w:color w:val="000000"/>
        </w:rPr>
        <w:t>、</w:t>
      </w:r>
      <w:r>
        <w:rPr>
          <w:rFonts w:hint="eastAsia"/>
          <w:b w:val="0"/>
          <w:bCs w:val="0"/>
          <w:color w:val="000000"/>
          <w:lang w:val="en-US" w:eastAsia="zh-CN"/>
        </w:rPr>
        <w:t>电子</w:t>
      </w:r>
      <w:r>
        <w:rPr>
          <w:rFonts w:hint="eastAsia" w:ascii="黑体"/>
          <w:b w:val="0"/>
          <w:bCs w:val="0"/>
          <w:color w:val="000000"/>
        </w:rPr>
        <w:t>投标文件</w:t>
      </w:r>
      <w:bookmarkEnd w:id="129"/>
      <w:bookmarkEnd w:id="130"/>
      <w:bookmarkEnd w:id="131"/>
      <w:bookmarkEnd w:id="132"/>
      <w:r>
        <w:rPr>
          <w:rFonts w:hint="eastAsia" w:ascii="黑体"/>
          <w:b w:val="0"/>
          <w:bCs w:val="0"/>
          <w:color w:val="000000"/>
        </w:rPr>
        <w:t>的递交</w:t>
      </w:r>
    </w:p>
    <w:p w14:paraId="4A45EEDA">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6</w:t>
      </w:r>
      <w:r>
        <w:rPr>
          <w:rFonts w:hint="eastAsia" w:ascii="宋体" w:hAnsi="宋体"/>
          <w:color w:val="000000"/>
          <w:sz w:val="24"/>
        </w:rPr>
        <w:t>.1</w:t>
      </w:r>
      <w:r>
        <w:rPr>
          <w:rFonts w:hint="eastAsia" w:ascii="宋体" w:hAnsi="宋体"/>
          <w:bCs/>
          <w:color w:val="000000"/>
          <w:sz w:val="24"/>
        </w:rPr>
        <w:t xml:space="preserve"> 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513029226"/>
      <w:bookmarkStart w:id="134" w:name="_Toc16938542"/>
      <w:bookmarkStart w:id="135" w:name="_Toc20823298"/>
    </w:p>
    <w:p w14:paraId="558D260D">
      <w:pPr>
        <w:pStyle w:val="194"/>
        <w:spacing w:line="400" w:lineRule="exact"/>
        <w:ind w:firstLine="420"/>
        <w:rPr>
          <w:rFonts w:hint="eastAsia"/>
          <w:b w:val="0"/>
          <w:color w:val="000000"/>
        </w:rPr>
      </w:pPr>
      <w:r>
        <w:rPr>
          <w:rFonts w:hint="eastAsia"/>
          <w:b w:val="0"/>
          <w:color w:val="000000"/>
        </w:rPr>
        <w:t>1</w:t>
      </w:r>
      <w:r>
        <w:rPr>
          <w:b w:val="0"/>
          <w:color w:val="000000"/>
        </w:rPr>
        <w:t>7</w:t>
      </w:r>
      <w:r>
        <w:rPr>
          <w:rFonts w:hint="eastAsia"/>
          <w:b w:val="0"/>
          <w:color w:val="000000"/>
        </w:rPr>
        <w:t>、投标截止</w:t>
      </w:r>
      <w:bookmarkEnd w:id="133"/>
      <w:bookmarkEnd w:id="134"/>
      <w:bookmarkEnd w:id="135"/>
      <w:r>
        <w:rPr>
          <w:rFonts w:hint="eastAsia"/>
          <w:b w:val="0"/>
          <w:color w:val="000000"/>
        </w:rPr>
        <w:t>时间</w:t>
      </w:r>
    </w:p>
    <w:p w14:paraId="368F499B">
      <w:pPr>
        <w:spacing w:line="4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 xml:space="preserve"> 投标人上传电子投标文件的时间不得迟于招标公告中规定的投标截止时间。</w:t>
      </w:r>
    </w:p>
    <w:p w14:paraId="5D97B8CA">
      <w:pPr>
        <w:spacing w:line="400" w:lineRule="exact"/>
        <w:ind w:firstLine="480"/>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25.1.2</w:t>
      </w:r>
      <w:r>
        <w:rPr>
          <w:rFonts w:hint="eastAsia" w:ascii="宋体" w:hAnsi="宋体"/>
          <w:bCs/>
          <w:color w:val="000000"/>
          <w:sz w:val="24"/>
        </w:rPr>
        <w:t>条规定做无效投标处理。</w:t>
      </w:r>
    </w:p>
    <w:p w14:paraId="593AD1E1">
      <w:pPr>
        <w:spacing w:line="400" w:lineRule="exact"/>
        <w:ind w:firstLine="480"/>
        <w:rPr>
          <w:rFonts w:hint="eastAsia" w:ascii="宋体" w:hAnsi="宋体"/>
          <w:bCs/>
          <w:color w:val="000000"/>
          <w:sz w:val="24"/>
        </w:rPr>
      </w:pPr>
      <w:r>
        <w:rPr>
          <w:rFonts w:hint="eastAsia" w:ascii="宋体" w:hAnsi="宋体"/>
          <w:color w:val="000000"/>
          <w:sz w:val="24"/>
        </w:rPr>
        <w:t>17.2</w:t>
      </w:r>
      <w:r>
        <w:rPr>
          <w:rFonts w:hint="eastAsia" w:ascii="宋体" w:hAnsi="宋体"/>
          <w:bCs/>
          <w:color w:val="000000"/>
          <w:sz w:val="24"/>
        </w:rPr>
        <w:t xml:space="preserve"> </w:t>
      </w:r>
      <w:r>
        <w:rPr>
          <w:rFonts w:hint="eastAsia" w:ascii="宋体" w:hAnsi="宋体"/>
          <w:bCs/>
          <w:color w:val="000000"/>
          <w:sz w:val="24"/>
          <w:lang w:val="en-US" w:eastAsia="zh-CN"/>
        </w:rPr>
        <w:t>交易</w:t>
      </w:r>
      <w:r>
        <w:rPr>
          <w:rFonts w:hint="eastAsia" w:ascii="宋体" w:hAnsi="宋体"/>
          <w:bCs/>
          <w:color w:val="000000"/>
          <w:sz w:val="24"/>
        </w:rPr>
        <w:t>中心可以按照规定，通过修改招标文件酌情延长投标截止时间，在此情况下，投标人的所有权利和义务以及投标人受制的截止时间均应以延长后新的截止时间为准。</w:t>
      </w:r>
    </w:p>
    <w:p w14:paraId="452DBDAC">
      <w:pPr>
        <w:pStyle w:val="194"/>
        <w:spacing w:before="0" w:after="0" w:line="400" w:lineRule="exact"/>
        <w:ind w:firstLine="420"/>
        <w:rPr>
          <w:rFonts w:hint="eastAsia"/>
          <w:b w:val="0"/>
          <w:bCs w:val="0"/>
          <w:color w:val="000000"/>
        </w:rPr>
      </w:pPr>
      <w:bookmarkStart w:id="136" w:name="_Toc16938543"/>
      <w:bookmarkStart w:id="137" w:name="_Toc20823299"/>
      <w:bookmarkStart w:id="138" w:name="_Toc513029227"/>
      <w:r>
        <w:rPr>
          <w:rFonts w:hint="eastAsia"/>
          <w:b w:val="0"/>
          <w:bCs w:val="0"/>
          <w:color w:val="000000"/>
        </w:rPr>
        <w:t>1</w:t>
      </w:r>
      <w:r>
        <w:rPr>
          <w:b w:val="0"/>
          <w:bCs w:val="0"/>
          <w:color w:val="000000"/>
        </w:rPr>
        <w:t>8</w:t>
      </w:r>
      <w:r>
        <w:rPr>
          <w:rFonts w:hint="eastAsia"/>
          <w:b w:val="0"/>
          <w:bCs w:val="0"/>
          <w:color w:val="000000"/>
        </w:rPr>
        <w:t>、投标文件</w:t>
      </w:r>
      <w:bookmarkEnd w:id="136"/>
      <w:bookmarkEnd w:id="137"/>
      <w:bookmarkEnd w:id="138"/>
      <w:r>
        <w:rPr>
          <w:rFonts w:hint="eastAsia"/>
          <w:b w:val="0"/>
          <w:bCs w:val="0"/>
          <w:color w:val="000000"/>
        </w:rPr>
        <w:t>的拒收</w:t>
      </w:r>
    </w:p>
    <w:p w14:paraId="35F804C7">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8</w:t>
      </w:r>
      <w:r>
        <w:rPr>
          <w:rFonts w:hint="eastAsia" w:ascii="宋体" w:hAnsi="宋体"/>
          <w:color w:val="000000"/>
          <w:sz w:val="24"/>
        </w:rPr>
        <w:t>.1</w:t>
      </w:r>
      <w:r>
        <w:rPr>
          <w:rFonts w:hint="eastAsia" w:ascii="宋体" w:hAnsi="宋体"/>
          <w:bCs/>
          <w:color w:val="000000"/>
          <w:sz w:val="24"/>
          <w:lang w:val="en-US" w:eastAsia="zh-CN"/>
        </w:rPr>
        <w:t>交易</w:t>
      </w:r>
      <w:r>
        <w:rPr>
          <w:rFonts w:hint="eastAsia" w:ascii="宋体" w:hAnsi="宋体"/>
          <w:bCs/>
          <w:color w:val="000000"/>
          <w:sz w:val="24"/>
        </w:rPr>
        <w:t>中心拒绝接收在其规定的投标截止时间后上传的任何投标文件。</w:t>
      </w:r>
    </w:p>
    <w:p w14:paraId="0CD363D8">
      <w:pPr>
        <w:pStyle w:val="194"/>
        <w:spacing w:before="0" w:after="0" w:line="400" w:lineRule="exact"/>
        <w:ind w:firstLine="420"/>
        <w:rPr>
          <w:rFonts w:hint="eastAsia"/>
          <w:b w:val="0"/>
          <w:bCs w:val="0"/>
          <w:color w:val="000000"/>
        </w:rPr>
      </w:pPr>
      <w:bookmarkStart w:id="139" w:name="_Toc20823300"/>
      <w:bookmarkStart w:id="140" w:name="_Toc16938544"/>
      <w:bookmarkStart w:id="141" w:name="_Toc513029228"/>
      <w:r>
        <w:rPr>
          <w:b w:val="0"/>
          <w:bCs w:val="0"/>
          <w:color w:val="000000"/>
        </w:rPr>
        <w:t>19</w:t>
      </w:r>
      <w:r>
        <w:rPr>
          <w:rFonts w:hint="eastAsia"/>
          <w:b w:val="0"/>
          <w:bCs w:val="0"/>
          <w:color w:val="000000"/>
        </w:rPr>
        <w:t>、投标文件的撤回和修改</w:t>
      </w:r>
      <w:bookmarkEnd w:id="139"/>
      <w:bookmarkEnd w:id="140"/>
      <w:bookmarkEnd w:id="141"/>
    </w:p>
    <w:p w14:paraId="458DAAD8">
      <w:pPr>
        <w:spacing w:line="400" w:lineRule="exact"/>
        <w:ind w:firstLine="480"/>
        <w:rPr>
          <w:rFonts w:hint="eastAsia" w:ascii="宋体" w:hAnsi="宋体"/>
          <w:color w:val="000000"/>
          <w:sz w:val="24"/>
        </w:rPr>
      </w:pPr>
      <w:r>
        <w:rPr>
          <w:rFonts w:hint="eastAsia" w:ascii="宋体" w:hAnsi="宋体"/>
          <w:color w:val="000000"/>
          <w:sz w:val="24"/>
        </w:rPr>
        <w:t>19.1 投标文件的撤回</w:t>
      </w:r>
    </w:p>
    <w:p w14:paraId="7320E087">
      <w:pPr>
        <w:spacing w:line="400" w:lineRule="exact"/>
        <w:ind w:firstLine="480"/>
        <w:rPr>
          <w:rFonts w:hint="eastAsia" w:ascii="宋体" w:hAnsi="宋体"/>
          <w:color w:val="000000"/>
          <w:sz w:val="24"/>
        </w:rPr>
      </w:pPr>
      <w:r>
        <w:rPr>
          <w:rFonts w:ascii="宋体" w:hAnsi="宋体"/>
          <w:color w:val="000000"/>
          <w:sz w:val="24"/>
        </w:rPr>
        <w:t>19</w:t>
      </w:r>
      <w:r>
        <w:rPr>
          <w:rFonts w:hint="eastAsia" w:ascii="宋体" w:hAnsi="宋体"/>
          <w:color w:val="000000"/>
          <w:sz w:val="24"/>
        </w:rPr>
        <w:t>.1.1 电子投标文件的撤回</w:t>
      </w:r>
    </w:p>
    <w:p w14:paraId="376B2A32">
      <w:pPr>
        <w:spacing w:line="400" w:lineRule="exact"/>
        <w:ind w:firstLine="480"/>
        <w:rPr>
          <w:rFonts w:hint="eastAsia" w:ascii="宋体" w:hAnsi="宋体"/>
          <w:color w:val="000000"/>
          <w:sz w:val="24"/>
        </w:rPr>
      </w:pPr>
      <w:r>
        <w:rPr>
          <w:rFonts w:hint="eastAsia" w:ascii="宋体" w:hAnsi="宋体"/>
          <w:color w:val="000000"/>
          <w:sz w:val="24"/>
        </w:rPr>
        <w:t>投标人可在投标截止时间前，撤回其电子投标文件，具体操作方法见《操作手册》。</w:t>
      </w:r>
    </w:p>
    <w:p w14:paraId="7356DC12">
      <w:pPr>
        <w:spacing w:line="400" w:lineRule="exact"/>
        <w:ind w:firstLine="480"/>
        <w:rPr>
          <w:rFonts w:hint="eastAsia" w:ascii="宋体" w:hAnsi="宋体"/>
          <w:color w:val="000000"/>
          <w:sz w:val="24"/>
          <w:szCs w:val="24"/>
        </w:rPr>
      </w:pPr>
      <w:r>
        <w:rPr>
          <w:rFonts w:ascii="宋体" w:hAnsi="宋体"/>
          <w:color w:val="000000"/>
          <w:sz w:val="24"/>
          <w:szCs w:val="24"/>
        </w:rPr>
        <w:t>19</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37E30AFE">
      <w:pPr>
        <w:spacing w:line="400" w:lineRule="exact"/>
        <w:ind w:firstLine="480"/>
        <w:rPr>
          <w:rFonts w:hint="eastAsia" w:ascii="宋体" w:hAnsi="宋体"/>
          <w:color w:val="000000"/>
          <w:sz w:val="24"/>
          <w:szCs w:val="24"/>
        </w:rPr>
      </w:pPr>
      <w:r>
        <w:rPr>
          <w:rFonts w:hint="eastAsia" w:ascii="宋体" w:hAnsi="宋体"/>
          <w:color w:val="000000"/>
          <w:sz w:val="24"/>
          <w:szCs w:val="24"/>
        </w:rPr>
        <w:t>19.2 投标文件的修改</w:t>
      </w:r>
    </w:p>
    <w:p w14:paraId="365FE50D">
      <w:pPr>
        <w:spacing w:line="400" w:lineRule="exact"/>
        <w:ind w:firstLine="480"/>
        <w:rPr>
          <w:rFonts w:hint="eastAsia" w:ascii="宋体" w:hAnsi="宋体"/>
          <w:color w:val="000000"/>
          <w:sz w:val="24"/>
        </w:rPr>
      </w:pPr>
      <w:r>
        <w:rPr>
          <w:rFonts w:hint="eastAsia" w:ascii="宋体" w:hAnsi="宋体"/>
          <w:color w:val="000000"/>
          <w:sz w:val="24"/>
        </w:rPr>
        <w:t>19.2.1投标人可在投标截止时间前，对其电子投标文件进行修改，具体操作方法见《操作手册》。</w:t>
      </w:r>
    </w:p>
    <w:p w14:paraId="4EF40DA5">
      <w:pPr>
        <w:spacing w:line="400" w:lineRule="exact"/>
        <w:ind w:firstLine="480"/>
        <w:rPr>
          <w:rFonts w:hint="eastAsia" w:ascii="宋体" w:hAnsi="宋体"/>
          <w:bCs/>
          <w:color w:val="000000"/>
          <w:sz w:val="24"/>
        </w:rPr>
      </w:pPr>
      <w:r>
        <w:rPr>
          <w:rFonts w:hint="eastAsia" w:ascii="宋体" w:hAnsi="宋体"/>
          <w:color w:val="000000"/>
          <w:sz w:val="24"/>
        </w:rPr>
        <w:t>19.2.2</w:t>
      </w:r>
      <w:r>
        <w:rPr>
          <w:rFonts w:hint="eastAsia" w:ascii="宋体" w:hAnsi="宋体"/>
          <w:bCs/>
          <w:color w:val="000000"/>
          <w:sz w:val="24"/>
        </w:rPr>
        <w:t xml:space="preserve"> 在投标截止时间之后，投标人不得对其电子投标文件作任何修改。</w:t>
      </w:r>
    </w:p>
    <w:p w14:paraId="17EC0748">
      <w:pPr>
        <w:spacing w:line="400" w:lineRule="exact"/>
        <w:ind w:firstLine="480"/>
        <w:rPr>
          <w:rFonts w:hint="eastAsia" w:ascii="宋体" w:hAnsi="宋体"/>
          <w:bCs/>
          <w:color w:val="000000"/>
          <w:sz w:val="24"/>
        </w:rPr>
      </w:pPr>
      <w:r>
        <w:rPr>
          <w:rFonts w:hint="eastAsia" w:ascii="宋体" w:hAnsi="宋体"/>
          <w:color w:val="000000"/>
          <w:sz w:val="24"/>
        </w:rPr>
        <w:t>19.3</w:t>
      </w:r>
      <w:r>
        <w:rPr>
          <w:rFonts w:hint="eastAsia" w:ascii="宋体" w:hAnsi="宋体"/>
          <w:bCs/>
          <w:color w:val="000000"/>
          <w:sz w:val="24"/>
        </w:rPr>
        <w:t xml:space="preserve"> 在投标截止时间至招标文件中规定的投标有效期满之间的这段时间内，投标人不得撤回其投标。</w:t>
      </w:r>
    </w:p>
    <w:p w14:paraId="3CD14CD2">
      <w:pPr>
        <w:pStyle w:val="193"/>
        <w:spacing w:before="145" w:after="145" w:line="400" w:lineRule="exact"/>
        <w:ind w:firstLine="482"/>
        <w:rPr>
          <w:rFonts w:hint="eastAsia"/>
          <w:color w:val="000000"/>
        </w:rPr>
      </w:pPr>
      <w:bookmarkStart w:id="142" w:name="_Toc20823301"/>
      <w:bookmarkStart w:id="143" w:name="_Toc16938545"/>
      <w:bookmarkStart w:id="144" w:name="_Toc120614218"/>
      <w:bookmarkStart w:id="145" w:name="_Toc513029229"/>
      <w:r>
        <w:rPr>
          <w:rFonts w:hint="eastAsia"/>
          <w:color w:val="000000"/>
        </w:rPr>
        <w:t>五、开标与评标</w:t>
      </w:r>
      <w:bookmarkEnd w:id="142"/>
      <w:bookmarkEnd w:id="143"/>
      <w:bookmarkEnd w:id="144"/>
      <w:bookmarkEnd w:id="145"/>
    </w:p>
    <w:p w14:paraId="57BD5AF0">
      <w:pPr>
        <w:pStyle w:val="194"/>
        <w:spacing w:before="0" w:after="0" w:line="400" w:lineRule="exact"/>
        <w:ind w:firstLine="420"/>
        <w:rPr>
          <w:rFonts w:hint="eastAsia"/>
          <w:b w:val="0"/>
          <w:bCs w:val="0"/>
          <w:color w:val="000000"/>
        </w:rPr>
      </w:pPr>
      <w:bookmarkStart w:id="146" w:name="_Toc16938546"/>
      <w:bookmarkStart w:id="147" w:name="_Toc513029230"/>
      <w:bookmarkStart w:id="148" w:name="_Toc20823302"/>
      <w:r>
        <w:rPr>
          <w:rFonts w:hint="eastAsia"/>
          <w:b w:val="0"/>
          <w:bCs w:val="0"/>
          <w:color w:val="000000"/>
        </w:rPr>
        <w:t>2</w:t>
      </w:r>
      <w:r>
        <w:rPr>
          <w:b w:val="0"/>
          <w:bCs w:val="0"/>
          <w:color w:val="000000"/>
        </w:rPr>
        <w:t>0</w:t>
      </w:r>
      <w:r>
        <w:rPr>
          <w:rFonts w:hint="eastAsia"/>
          <w:b w:val="0"/>
          <w:bCs w:val="0"/>
          <w:color w:val="000000"/>
        </w:rPr>
        <w:t>、开标</w:t>
      </w:r>
      <w:bookmarkEnd w:id="146"/>
      <w:bookmarkEnd w:id="147"/>
      <w:bookmarkEnd w:id="148"/>
    </w:p>
    <w:p w14:paraId="3295D6D7">
      <w:pPr>
        <w:spacing w:line="400" w:lineRule="exact"/>
        <w:ind w:firstLine="480"/>
        <w:rPr>
          <w:rFonts w:hint="eastAsia"/>
          <w:color w:val="000000"/>
        </w:rPr>
      </w:pPr>
      <w:r>
        <w:rPr>
          <w:rFonts w:hint="eastAsia" w:ascii="宋体" w:hAnsi="宋体"/>
          <w:color w:val="000000"/>
          <w:sz w:val="24"/>
        </w:rPr>
        <w:t>20.1</w:t>
      </w:r>
      <w:r>
        <w:rPr>
          <w:rFonts w:hint="eastAsia" w:ascii="宋体" w:hAnsi="宋体"/>
          <w:bCs/>
          <w:color w:val="000000"/>
          <w:sz w:val="24"/>
        </w:rPr>
        <w:t xml:space="preserve"> </w:t>
      </w:r>
      <w:r>
        <w:rPr>
          <w:rFonts w:hint="eastAsia" w:ascii="宋体" w:hAnsi="宋体"/>
          <w:bCs/>
          <w:color w:val="000000"/>
          <w:sz w:val="24"/>
          <w:lang w:val="en-US" w:eastAsia="zh-CN"/>
        </w:rPr>
        <w:t>交易</w:t>
      </w:r>
      <w:r>
        <w:rPr>
          <w:rFonts w:hint="eastAsia" w:ascii="宋体" w:hAnsi="宋体"/>
          <w:bCs/>
          <w:color w:val="000000"/>
          <w:sz w:val="24"/>
        </w:rPr>
        <w:t>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和在苏采云系统规定的时间内对投标文件进行解密。</w:t>
      </w:r>
    </w:p>
    <w:p w14:paraId="2F29505E">
      <w:pPr>
        <w:spacing w:line="400" w:lineRule="exact"/>
        <w:ind w:firstLine="480"/>
        <w:rPr>
          <w:rFonts w:hint="eastAsia" w:ascii="宋体" w:hAnsi="宋体"/>
          <w:color w:val="000000"/>
          <w:sz w:val="24"/>
          <w:szCs w:val="24"/>
        </w:rPr>
      </w:pPr>
      <w:r>
        <w:rPr>
          <w:rFonts w:hint="eastAsia" w:ascii="宋体" w:hAnsi="宋体"/>
          <w:bCs/>
          <w:color w:val="000000"/>
          <w:sz w:val="24"/>
          <w:szCs w:val="24"/>
        </w:rPr>
        <w:t>20.2</w:t>
      </w:r>
      <w:r>
        <w:rPr>
          <w:rFonts w:hint="eastAsia" w:ascii="宋体" w:hAnsi="宋体"/>
          <w:color w:val="000000"/>
          <w:sz w:val="24"/>
          <w:szCs w:val="24"/>
        </w:rPr>
        <w:t>开标仪式由</w:t>
      </w:r>
      <w:r>
        <w:rPr>
          <w:rFonts w:hint="eastAsia" w:ascii="宋体" w:hAnsi="宋体"/>
          <w:color w:val="000000"/>
          <w:sz w:val="24"/>
          <w:szCs w:val="24"/>
          <w:lang w:val="en-US" w:eastAsia="zh-CN"/>
        </w:rPr>
        <w:t>交易</w:t>
      </w:r>
      <w:r>
        <w:rPr>
          <w:rFonts w:hint="eastAsia" w:ascii="宋体" w:hAnsi="宋体"/>
          <w:color w:val="000000"/>
          <w:sz w:val="24"/>
          <w:szCs w:val="24"/>
        </w:rPr>
        <w:t>中心组织。苏采云系统将自动对</w:t>
      </w:r>
      <w:r>
        <w:rPr>
          <w:rFonts w:ascii="宋体" w:hAnsi="宋体"/>
          <w:color w:val="000000"/>
          <w:sz w:val="24"/>
          <w:szCs w:val="24"/>
        </w:rPr>
        <w:t>项目进行开标，并</w:t>
      </w:r>
      <w:r>
        <w:rPr>
          <w:rFonts w:hint="eastAsia" w:ascii="宋体" w:hAnsi="宋体"/>
          <w:color w:val="000000"/>
          <w:sz w:val="24"/>
          <w:szCs w:val="24"/>
          <w:lang w:val="en-US" w:eastAsia="zh-CN"/>
        </w:rPr>
        <w:t>展示</w:t>
      </w:r>
      <w:r>
        <w:rPr>
          <w:rFonts w:hint="eastAsia" w:ascii="宋体" w:hAnsi="宋体"/>
          <w:color w:val="000000"/>
          <w:sz w:val="24"/>
          <w:szCs w:val="24"/>
        </w:rPr>
        <w:t>各</w:t>
      </w:r>
      <w:r>
        <w:rPr>
          <w:rFonts w:ascii="宋体" w:hAnsi="宋体"/>
          <w:color w:val="000000"/>
          <w:sz w:val="24"/>
          <w:szCs w:val="24"/>
        </w:rPr>
        <w:t>投标人</w:t>
      </w:r>
      <w:r>
        <w:rPr>
          <w:rFonts w:hint="eastAsia" w:ascii="宋体" w:hAnsi="宋体"/>
          <w:color w:val="000000"/>
          <w:sz w:val="24"/>
          <w:szCs w:val="24"/>
        </w:rPr>
        <w:t>名称和投标价格。</w:t>
      </w:r>
    </w:p>
    <w:p w14:paraId="22F948DC">
      <w:pPr>
        <w:spacing w:line="400" w:lineRule="exact"/>
        <w:ind w:firstLine="480"/>
        <w:rPr>
          <w:rFonts w:hint="eastAsia" w:ascii="宋体" w:hAnsi="宋体"/>
          <w:color w:val="000000"/>
          <w:sz w:val="24"/>
          <w:szCs w:val="24"/>
        </w:rPr>
      </w:pPr>
      <w:r>
        <w:rPr>
          <w:rFonts w:hint="eastAsia" w:ascii="宋体" w:hAnsi="宋体"/>
          <w:bCs/>
          <w:color w:val="000000"/>
          <w:sz w:val="24"/>
        </w:rPr>
        <w:t>20.3投标人在开标过程中涉及到的投标文件解密、开标结果确认等工作，应按照《操作手册》规定执行。</w:t>
      </w:r>
    </w:p>
    <w:p w14:paraId="667508E6">
      <w:pPr>
        <w:spacing w:line="400" w:lineRule="exact"/>
        <w:ind w:firstLine="480"/>
        <w:rPr>
          <w:rFonts w:ascii="宋体" w:hAnsi="宋体"/>
          <w:color w:val="000000"/>
          <w:sz w:val="24"/>
          <w:szCs w:val="24"/>
        </w:rPr>
      </w:pPr>
      <w:r>
        <w:rPr>
          <w:rFonts w:hint="eastAsia" w:ascii="宋体" w:hAnsi="宋体"/>
          <w:color w:val="000000"/>
          <w:sz w:val="24"/>
          <w:szCs w:val="24"/>
        </w:rPr>
        <w:t>20.4投标人如果对开标过程和开标记录有疑义，应当根据《操作手册》规定提出，如苏采云系统中《开标记录表》宣布后5分钟内未提出的，视同认可开标结果。</w:t>
      </w:r>
    </w:p>
    <w:p w14:paraId="4CCB1E10">
      <w:pPr>
        <w:pStyle w:val="194"/>
        <w:spacing w:before="0" w:after="0" w:line="400" w:lineRule="exact"/>
        <w:ind w:firstLine="420"/>
        <w:rPr>
          <w:rFonts w:hint="eastAsia"/>
          <w:b w:val="0"/>
          <w:bCs w:val="0"/>
          <w:color w:val="000000"/>
        </w:rPr>
      </w:pPr>
      <w:bookmarkStart w:id="149" w:name="_Toc513029231"/>
      <w:bookmarkStart w:id="150" w:name="_Toc16938547"/>
      <w:bookmarkStart w:id="151" w:name="_Toc20823303"/>
      <w:r>
        <w:rPr>
          <w:rFonts w:hint="eastAsia"/>
          <w:b w:val="0"/>
          <w:bCs w:val="0"/>
          <w:color w:val="000000"/>
        </w:rPr>
        <w:t>2</w:t>
      </w:r>
      <w:r>
        <w:rPr>
          <w:b w:val="0"/>
          <w:bCs w:val="0"/>
          <w:color w:val="000000"/>
        </w:rPr>
        <w:t>1</w:t>
      </w:r>
      <w:r>
        <w:rPr>
          <w:rFonts w:hint="eastAsia"/>
          <w:b w:val="0"/>
          <w:bCs w:val="0"/>
          <w:color w:val="000000"/>
        </w:rPr>
        <w:t>、评标委员会</w:t>
      </w:r>
    </w:p>
    <w:p w14:paraId="340172E5">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1</w:t>
      </w:r>
      <w:r>
        <w:rPr>
          <w:rFonts w:hint="eastAsia" w:ascii="宋体" w:hAnsi="宋体"/>
          <w:color w:val="000000"/>
          <w:sz w:val="24"/>
          <w:szCs w:val="24"/>
        </w:rPr>
        <w:t>.1</w:t>
      </w:r>
      <w:r>
        <w:rPr>
          <w:rFonts w:hint="eastAsia" w:ascii="宋体" w:hAnsi="宋体"/>
          <w:b/>
          <w:color w:val="000000"/>
          <w:sz w:val="24"/>
          <w:szCs w:val="24"/>
        </w:rPr>
        <w:t xml:space="preserve"> </w:t>
      </w:r>
      <w:r>
        <w:rPr>
          <w:rFonts w:hint="eastAsia" w:ascii="宋体" w:hAnsi="宋体"/>
          <w:color w:val="000000"/>
          <w:sz w:val="24"/>
          <w:szCs w:val="24"/>
        </w:rPr>
        <w:t>开标后，</w:t>
      </w:r>
      <w:r>
        <w:rPr>
          <w:rFonts w:hint="eastAsia" w:ascii="宋体" w:hAnsi="宋体"/>
          <w:color w:val="000000"/>
          <w:sz w:val="24"/>
          <w:szCs w:val="24"/>
          <w:lang w:val="en-US" w:eastAsia="zh-CN"/>
        </w:rPr>
        <w:t>交易</w:t>
      </w:r>
      <w:r>
        <w:rPr>
          <w:rFonts w:hint="eastAsia" w:ascii="宋体" w:hAnsi="宋体"/>
          <w:color w:val="000000"/>
          <w:sz w:val="24"/>
          <w:szCs w:val="24"/>
        </w:rPr>
        <w:t>中心将立即组织评标委员会（以下简称评委会）进行评标。</w:t>
      </w:r>
    </w:p>
    <w:p w14:paraId="13BFF3AC">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1</w:t>
      </w:r>
      <w:r>
        <w:rPr>
          <w:rFonts w:hint="eastAsia" w:ascii="宋体" w:hAnsi="宋体"/>
          <w:color w:val="000000"/>
          <w:sz w:val="24"/>
          <w:szCs w:val="24"/>
        </w:rPr>
        <w:t>.2 评委会由采购人代表和有关技术、经济等方面的专家组成，且人员构成符合政府采购有关规定。</w:t>
      </w:r>
    </w:p>
    <w:p w14:paraId="682AC2D2">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1</w:t>
      </w:r>
      <w:r>
        <w:rPr>
          <w:rFonts w:hint="eastAsia" w:ascii="宋体" w:hAnsi="宋体"/>
          <w:color w:val="000000"/>
          <w:sz w:val="24"/>
          <w:szCs w:val="24"/>
        </w:rPr>
        <w:t>.3评委会独立工作，负责评审所有投标文件并确定中标</w:t>
      </w:r>
      <w:r>
        <w:rPr>
          <w:rFonts w:hint="eastAsia" w:ascii="宋体" w:hAnsi="宋体"/>
          <w:color w:val="000000"/>
          <w:sz w:val="24"/>
          <w:szCs w:val="24"/>
          <w:lang w:val="en-US" w:eastAsia="zh-CN"/>
        </w:rPr>
        <w:t>候</w:t>
      </w:r>
      <w:r>
        <w:rPr>
          <w:rFonts w:hint="eastAsia" w:ascii="宋体" w:hAnsi="宋体"/>
          <w:color w:val="000000"/>
          <w:sz w:val="24"/>
          <w:szCs w:val="24"/>
        </w:rPr>
        <w:t>选人。</w:t>
      </w:r>
    </w:p>
    <w:p w14:paraId="4FB81988">
      <w:pPr>
        <w:pStyle w:val="194"/>
        <w:spacing w:before="0" w:after="0" w:line="400" w:lineRule="exact"/>
        <w:ind w:firstLine="420"/>
        <w:rPr>
          <w:rFonts w:hint="eastAsia" w:ascii="黑体"/>
          <w:b w:val="0"/>
          <w:bCs w:val="0"/>
          <w:color w:val="000000"/>
        </w:rPr>
      </w:pPr>
      <w:r>
        <w:rPr>
          <w:rFonts w:hint="eastAsia" w:ascii="黑体"/>
          <w:b w:val="0"/>
          <w:bCs w:val="0"/>
          <w:color w:val="000000"/>
        </w:rPr>
        <w:t>2</w:t>
      </w:r>
      <w:r>
        <w:rPr>
          <w:rFonts w:ascii="黑体"/>
          <w:b w:val="0"/>
          <w:bCs w:val="0"/>
          <w:color w:val="000000"/>
        </w:rPr>
        <w:t>2</w:t>
      </w:r>
      <w:r>
        <w:rPr>
          <w:rFonts w:hint="eastAsia" w:ascii="黑体"/>
          <w:b w:val="0"/>
          <w:bCs w:val="0"/>
          <w:color w:val="000000"/>
        </w:rPr>
        <w:t>、评标过程的保密与公正</w:t>
      </w:r>
    </w:p>
    <w:bookmarkEnd w:id="149"/>
    <w:bookmarkEnd w:id="150"/>
    <w:bookmarkEnd w:id="151"/>
    <w:p w14:paraId="11FFBCD2">
      <w:pPr>
        <w:spacing w:line="400" w:lineRule="exact"/>
        <w:ind w:firstLine="480"/>
        <w:rPr>
          <w:rFonts w:hint="eastAsia" w:ascii="宋体" w:hAnsi="宋体"/>
          <w:bCs/>
          <w:color w:val="000000"/>
          <w:sz w:val="24"/>
        </w:rPr>
      </w:pPr>
      <w:r>
        <w:rPr>
          <w:rFonts w:hint="eastAsia" w:ascii="宋体" w:hAnsi="宋体"/>
          <w:color w:val="000000"/>
          <w:sz w:val="24"/>
        </w:rPr>
        <w:t>22.1</w:t>
      </w:r>
      <w:r>
        <w:rPr>
          <w:rFonts w:hint="eastAsia" w:ascii="宋体" w:hAnsi="宋体"/>
          <w:bCs/>
          <w:color w:val="000000"/>
          <w:sz w:val="24"/>
        </w:rPr>
        <w:t>凡是与审查、澄清、评价和比较投标的有关资料以及授标建议等，采购人、评委、</w:t>
      </w:r>
      <w:r>
        <w:rPr>
          <w:rFonts w:hint="eastAsia" w:ascii="宋体" w:hAnsi="宋体"/>
          <w:bCs/>
          <w:color w:val="000000"/>
          <w:sz w:val="24"/>
          <w:lang w:val="en-US" w:eastAsia="zh-CN"/>
        </w:rPr>
        <w:t>交易</w:t>
      </w:r>
      <w:r>
        <w:rPr>
          <w:rFonts w:hint="eastAsia" w:ascii="宋体" w:hAnsi="宋体"/>
          <w:bCs/>
          <w:color w:val="000000"/>
          <w:sz w:val="24"/>
        </w:rPr>
        <w:t>中心均不得向投标人或与评标无关的其他人员透露。</w:t>
      </w:r>
    </w:p>
    <w:p w14:paraId="3CB16BFE">
      <w:pPr>
        <w:spacing w:line="400" w:lineRule="exact"/>
        <w:ind w:firstLine="480"/>
        <w:rPr>
          <w:rFonts w:hint="eastAsia" w:ascii="宋体" w:hAnsi="宋体"/>
          <w:color w:val="000000"/>
          <w:sz w:val="24"/>
          <w:szCs w:val="24"/>
        </w:rPr>
      </w:pPr>
      <w:r>
        <w:rPr>
          <w:rFonts w:hint="eastAsia" w:ascii="宋体" w:hAnsi="宋体"/>
          <w:color w:val="000000"/>
          <w:sz w:val="24"/>
        </w:rPr>
        <w:t>22.2</w:t>
      </w:r>
      <w:r>
        <w:rPr>
          <w:rFonts w:hint="eastAsia" w:ascii="宋体" w:hAnsi="宋体"/>
          <w:color w:val="000000"/>
          <w:sz w:val="24"/>
          <w:szCs w:val="24"/>
        </w:rPr>
        <w:t>在评标过程中，投标人不得以任何行为影响评标过程，否则其投标文件将被作为无效投标文件。</w:t>
      </w:r>
    </w:p>
    <w:p w14:paraId="2E1C6295">
      <w:pPr>
        <w:spacing w:line="400" w:lineRule="exact"/>
        <w:ind w:firstLine="480"/>
        <w:rPr>
          <w:rFonts w:hint="eastAsia" w:ascii="宋体" w:hAnsi="宋体"/>
          <w:color w:val="000000"/>
          <w:sz w:val="24"/>
          <w:szCs w:val="24"/>
        </w:rPr>
      </w:pPr>
      <w:r>
        <w:rPr>
          <w:rFonts w:hint="eastAsia" w:ascii="宋体" w:hAnsi="宋体"/>
          <w:color w:val="000000"/>
          <w:sz w:val="24"/>
          <w:szCs w:val="24"/>
        </w:rPr>
        <w:t>22.</w:t>
      </w:r>
      <w:r>
        <w:rPr>
          <w:rFonts w:ascii="宋体" w:hAnsi="宋体"/>
          <w:color w:val="000000"/>
          <w:sz w:val="24"/>
          <w:szCs w:val="24"/>
        </w:rPr>
        <w:t>3</w:t>
      </w:r>
      <w:r>
        <w:rPr>
          <w:rFonts w:hint="eastAsia" w:ascii="宋体" w:hAnsi="宋体"/>
          <w:color w:val="000000"/>
          <w:sz w:val="24"/>
          <w:szCs w:val="24"/>
        </w:rPr>
        <w:t xml:space="preserve"> </w:t>
      </w:r>
      <w:r>
        <w:rPr>
          <w:rFonts w:hint="eastAsia" w:ascii="宋体" w:hAnsi="宋体"/>
          <w:color w:val="000000"/>
          <w:sz w:val="24"/>
          <w:szCs w:val="24"/>
          <w:lang w:val="en-US" w:eastAsia="zh-CN"/>
        </w:rPr>
        <w:t>交易</w:t>
      </w:r>
      <w:r>
        <w:rPr>
          <w:rFonts w:hint="eastAsia" w:ascii="宋体" w:hAnsi="宋体"/>
          <w:color w:val="000000"/>
          <w:sz w:val="24"/>
          <w:szCs w:val="24"/>
        </w:rPr>
        <w:t>中心和评委会不向未中标的投标人解释未中标原因，也不公布评标过程中的相关细节。</w:t>
      </w:r>
    </w:p>
    <w:p w14:paraId="3F8C6C37">
      <w:pPr>
        <w:spacing w:line="400" w:lineRule="exact"/>
        <w:ind w:firstLine="480"/>
        <w:rPr>
          <w:rFonts w:ascii="宋体" w:hAnsi="宋体"/>
          <w:color w:val="000000"/>
          <w:sz w:val="24"/>
          <w:szCs w:val="24"/>
        </w:rPr>
      </w:pPr>
      <w:r>
        <w:rPr>
          <w:rFonts w:hint="eastAsia" w:ascii="宋体" w:hAnsi="宋体"/>
          <w:color w:val="000000"/>
          <w:sz w:val="24"/>
          <w:szCs w:val="24"/>
        </w:rPr>
        <w:t>22.4 采用综合评分法的项目，未中标的投标人可于中标结果公告期限届满之日起通过苏采云系统查看自己的评审得分及排序情况。</w:t>
      </w:r>
    </w:p>
    <w:p w14:paraId="735759CD">
      <w:pPr>
        <w:pStyle w:val="194"/>
        <w:spacing w:before="0" w:after="0" w:line="400" w:lineRule="exact"/>
        <w:ind w:firstLine="420"/>
        <w:rPr>
          <w:rFonts w:hint="eastAsia"/>
          <w:b w:val="0"/>
          <w:bCs w:val="0"/>
          <w:color w:val="000000"/>
        </w:rPr>
      </w:pPr>
      <w:bookmarkStart w:id="152" w:name="_Toc513029232"/>
      <w:bookmarkStart w:id="153" w:name="_Toc20823304"/>
      <w:bookmarkStart w:id="154" w:name="_Toc16938548"/>
      <w:r>
        <w:rPr>
          <w:rFonts w:hint="eastAsia"/>
          <w:b w:val="0"/>
          <w:bCs w:val="0"/>
          <w:color w:val="000000"/>
        </w:rPr>
        <w:t>2</w:t>
      </w:r>
      <w:r>
        <w:rPr>
          <w:b w:val="0"/>
          <w:bCs w:val="0"/>
          <w:color w:val="000000"/>
        </w:rPr>
        <w:t>3</w:t>
      </w:r>
      <w:r>
        <w:rPr>
          <w:rFonts w:hint="eastAsia"/>
          <w:b w:val="0"/>
          <w:bCs w:val="0"/>
          <w:color w:val="000000"/>
        </w:rPr>
        <w:t>、投标文件的澄清</w:t>
      </w:r>
      <w:bookmarkEnd w:id="152"/>
      <w:bookmarkEnd w:id="153"/>
      <w:bookmarkEnd w:id="154"/>
    </w:p>
    <w:p w14:paraId="52F442E9">
      <w:pPr>
        <w:spacing w:line="400" w:lineRule="exact"/>
        <w:ind w:firstLine="480"/>
        <w:rPr>
          <w:rFonts w:ascii="宋体" w:hAnsi="宋体"/>
          <w:color w:val="000000"/>
          <w:sz w:val="24"/>
          <w:szCs w:val="24"/>
        </w:rPr>
      </w:pPr>
      <w:r>
        <w:rPr>
          <w:rFonts w:ascii="宋体" w:hAnsi="宋体"/>
          <w:color w:val="000000"/>
          <w:sz w:val="24"/>
          <w:szCs w:val="24"/>
        </w:rPr>
        <w:t>23.1</w:t>
      </w:r>
      <w:r>
        <w:rPr>
          <w:rFonts w:hint="eastAsia" w:ascii="宋体" w:hAnsi="宋体"/>
          <w:color w:val="000000"/>
          <w:sz w:val="24"/>
          <w:szCs w:val="24"/>
        </w:rPr>
        <w:t>评标期间，评委会对投标文件中含义不明确、同类问题表述不一致或者有明显文字和计算错误的内容</w:t>
      </w:r>
      <w:r>
        <w:rPr>
          <w:rFonts w:hint="eastAsia" w:ascii="宋体" w:hAnsi="宋体"/>
          <w:color w:val="000000"/>
          <w:sz w:val="24"/>
          <w:szCs w:val="24"/>
          <w:lang w:eastAsia="zh-CN"/>
        </w:rPr>
        <w:t>，</w:t>
      </w:r>
      <w:r>
        <w:rPr>
          <w:rFonts w:hint="eastAsia" w:ascii="宋体" w:hAnsi="宋体"/>
          <w:color w:val="000000"/>
          <w:sz w:val="24"/>
          <w:szCs w:val="24"/>
        </w:rPr>
        <w:t>有权要求投标人作出必要的澄清、说明或者补正。</w:t>
      </w:r>
    </w:p>
    <w:p w14:paraId="1C89F0A1">
      <w:pPr>
        <w:spacing w:line="4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63567EDA">
      <w:pPr>
        <w:spacing w:line="400" w:lineRule="exact"/>
        <w:ind w:firstLine="480"/>
        <w:rPr>
          <w:rFonts w:hint="eastAsia" w:ascii="宋体" w:hAnsi="宋体"/>
          <w:color w:val="000000"/>
          <w:sz w:val="24"/>
          <w:szCs w:val="24"/>
        </w:rPr>
      </w:pPr>
      <w:r>
        <w:rPr>
          <w:rFonts w:hint="eastAsia" w:ascii="宋体" w:hAnsi="宋体"/>
          <w:color w:val="000000"/>
          <w:sz w:val="24"/>
          <w:szCs w:val="24"/>
        </w:rPr>
        <w:t>评</w:t>
      </w:r>
      <w:r>
        <w:rPr>
          <w:rFonts w:ascii="宋体" w:hAnsi="宋体"/>
          <w:color w:val="000000"/>
          <w:sz w:val="24"/>
          <w:szCs w:val="24"/>
        </w:rPr>
        <w:t>委会并非对每个投标人都做澄清要求</w:t>
      </w:r>
      <w:r>
        <w:rPr>
          <w:rFonts w:hint="eastAsia" w:ascii="宋体" w:hAnsi="宋体"/>
          <w:color w:val="000000"/>
          <w:sz w:val="24"/>
          <w:szCs w:val="24"/>
        </w:rPr>
        <w:t>。</w:t>
      </w:r>
    </w:p>
    <w:p w14:paraId="1757F7C0">
      <w:pPr>
        <w:spacing w:line="400" w:lineRule="exact"/>
        <w:ind w:firstLine="480"/>
        <w:rPr>
          <w:rFonts w:hint="eastAsia" w:ascii="宋体" w:hAnsi="宋体"/>
          <w:color w:val="000000"/>
          <w:sz w:val="24"/>
          <w:szCs w:val="24"/>
        </w:rPr>
      </w:pPr>
      <w:r>
        <w:rPr>
          <w:rFonts w:hint="eastAsia" w:ascii="宋体" w:hAnsi="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72AB49A">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p>
    <w:p w14:paraId="6EAA8B86">
      <w:pPr>
        <w:pStyle w:val="194"/>
        <w:spacing w:before="0" w:after="0" w:line="400" w:lineRule="exact"/>
        <w:ind w:firstLine="420"/>
        <w:rPr>
          <w:rFonts w:hint="eastAsia"/>
          <w:b w:val="0"/>
          <w:bCs w:val="0"/>
          <w:color w:val="000000"/>
        </w:rPr>
      </w:pPr>
      <w:bookmarkStart w:id="155" w:name="_Toc16938549"/>
      <w:bookmarkStart w:id="156" w:name="_Toc20823305"/>
      <w:bookmarkStart w:id="157" w:name="_Toc513029233"/>
      <w:r>
        <w:rPr>
          <w:rFonts w:hint="eastAsia"/>
          <w:b w:val="0"/>
          <w:bCs w:val="0"/>
          <w:color w:val="000000"/>
        </w:rPr>
        <w:t>2</w:t>
      </w:r>
      <w:r>
        <w:rPr>
          <w:b w:val="0"/>
          <w:bCs w:val="0"/>
          <w:color w:val="000000"/>
        </w:rPr>
        <w:t>4</w:t>
      </w:r>
      <w:r>
        <w:rPr>
          <w:rFonts w:hint="eastAsia"/>
          <w:b w:val="0"/>
          <w:bCs w:val="0"/>
          <w:color w:val="000000"/>
        </w:rPr>
        <w:t>、对投标文件的初审</w:t>
      </w:r>
      <w:bookmarkEnd w:id="155"/>
      <w:bookmarkEnd w:id="156"/>
      <w:bookmarkEnd w:id="157"/>
    </w:p>
    <w:p w14:paraId="47DAEA28">
      <w:pPr>
        <w:spacing w:line="400" w:lineRule="exact"/>
        <w:ind w:firstLine="480"/>
        <w:rPr>
          <w:rFonts w:hint="eastAsia" w:ascii="宋体" w:hAnsi="宋体"/>
          <w:bCs/>
          <w:color w:val="000000"/>
          <w:sz w:val="24"/>
        </w:rPr>
      </w:pPr>
      <w:r>
        <w:rPr>
          <w:rFonts w:hint="eastAsia" w:ascii="宋体" w:hAnsi="宋体"/>
          <w:color w:val="000000"/>
          <w:sz w:val="24"/>
        </w:rPr>
        <w:t>24.1</w:t>
      </w:r>
      <w:r>
        <w:rPr>
          <w:rFonts w:hint="eastAsia" w:ascii="宋体" w:hAnsi="宋体"/>
          <w:bCs/>
          <w:color w:val="000000"/>
          <w:sz w:val="24"/>
        </w:rPr>
        <w:t>投标文件初审分为资格审查和符合性审查。</w:t>
      </w:r>
    </w:p>
    <w:p w14:paraId="7169B0A7">
      <w:pPr>
        <w:spacing w:line="400" w:lineRule="exact"/>
        <w:ind w:firstLine="480"/>
        <w:rPr>
          <w:rFonts w:hint="eastAsia" w:ascii="宋体" w:hAnsi="宋体"/>
          <w:bCs/>
          <w:color w:val="000000"/>
          <w:sz w:val="24"/>
        </w:rPr>
      </w:pPr>
      <w:r>
        <w:rPr>
          <w:rFonts w:hint="eastAsia" w:ascii="宋体" w:hAnsi="宋体"/>
          <w:bCs/>
          <w:color w:val="000000"/>
          <w:sz w:val="24"/>
        </w:rPr>
        <w:t>24.1.1 资格审查：依据法律法规和招标文件的规定，由采购人对投标文件中的资格证明文件进行审查。资格审查的结论，采购人以书面形式向评委会进行反馈。</w:t>
      </w:r>
    </w:p>
    <w:p w14:paraId="0709D101">
      <w:pPr>
        <w:spacing w:line="400" w:lineRule="exact"/>
        <w:ind w:firstLine="480"/>
        <w:rPr>
          <w:rFonts w:hint="eastAsia" w:ascii="宋体" w:hAnsi="宋体"/>
          <w:bCs/>
          <w:color w:val="000000"/>
          <w:sz w:val="24"/>
        </w:rPr>
      </w:pPr>
      <w:r>
        <w:rPr>
          <w:rFonts w:hint="eastAsia" w:ascii="宋体" w:hAnsi="宋体"/>
          <w:bCs/>
          <w:color w:val="000000"/>
          <w:sz w:val="24"/>
        </w:rPr>
        <w:t>采购人在进行资格性审查的同时，将在“信用中国”网站（www.creditchina.gov.cn）</w:t>
      </w:r>
      <w:r>
        <w:rPr>
          <w:rFonts w:hint="eastAsia" w:ascii="宋体" w:hAnsi="宋体"/>
          <w:bCs/>
          <w:color w:val="000000"/>
          <w:sz w:val="24"/>
          <w:lang w:val="en-US" w:eastAsia="zh-CN"/>
        </w:rPr>
        <w:t>和</w:t>
      </w:r>
      <w:r>
        <w:rPr>
          <w:rFonts w:hint="eastAsia" w:ascii="宋体" w:hAnsi="宋体"/>
          <w:sz w:val="24"/>
          <w:szCs w:val="24"/>
        </w:rPr>
        <w:t>“中国政府采购网"(www.ccgp.gov.cn)</w:t>
      </w:r>
      <w:r>
        <w:rPr>
          <w:rFonts w:hint="eastAsia" w:ascii="宋体" w:hAnsi="宋体"/>
          <w:bCs/>
          <w:color w:val="000000"/>
          <w:sz w:val="24"/>
        </w:rPr>
        <w:t>查询投标人的信用记录，以确定投标人是否具备投标资格,查询结果留存并归档。</w:t>
      </w:r>
    </w:p>
    <w:p w14:paraId="1E85D517">
      <w:pPr>
        <w:spacing w:line="4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中任何一方</w:t>
      </w:r>
      <w:r>
        <w:rPr>
          <w:rFonts w:hint="eastAsia" w:ascii="宋体" w:hAnsi="宋体"/>
          <w:bCs/>
          <w:color w:val="000000"/>
          <w:sz w:val="24"/>
        </w:rPr>
        <w:t>存在不良信用记录的，视同联合体存在不良</w:t>
      </w:r>
      <w:r>
        <w:rPr>
          <w:rFonts w:hint="eastAsia" w:ascii="宋体" w:hAnsi="宋体"/>
          <w:bCs/>
          <w:color w:val="000000"/>
          <w:sz w:val="24"/>
          <w:lang w:val="en-US" w:eastAsia="zh-CN"/>
        </w:rPr>
        <w:t>信用</w:t>
      </w:r>
      <w:r>
        <w:rPr>
          <w:rFonts w:hint="eastAsia" w:ascii="宋体" w:hAnsi="宋体"/>
          <w:bCs/>
          <w:color w:val="000000"/>
          <w:sz w:val="24"/>
        </w:rPr>
        <w:t>记录。</w:t>
      </w:r>
    </w:p>
    <w:p w14:paraId="1A03806C">
      <w:pPr>
        <w:spacing w:line="400" w:lineRule="exact"/>
        <w:ind w:firstLine="480"/>
        <w:rPr>
          <w:rFonts w:hint="eastAsia" w:ascii="宋体" w:hAnsi="宋体"/>
          <w:bCs/>
          <w:color w:val="000000"/>
          <w:sz w:val="24"/>
        </w:rPr>
      </w:pPr>
      <w:r>
        <w:rPr>
          <w:rFonts w:hint="eastAsia" w:ascii="宋体" w:hAnsi="宋体"/>
          <w:bCs/>
          <w:color w:val="000000"/>
          <w:sz w:val="24"/>
        </w:rPr>
        <w:t>24.1.2 符合性审查：依据招标文件的规定，由评委会从投标文件的有效性、完整性和对招标文件的响应程度进行审查，以确定是否对招标文件的实质性要求作出响应。</w:t>
      </w:r>
    </w:p>
    <w:p w14:paraId="68B17ECD">
      <w:pPr>
        <w:spacing w:line="400" w:lineRule="exact"/>
        <w:ind w:firstLine="480"/>
        <w:rPr>
          <w:rFonts w:hint="eastAsia" w:ascii="宋体" w:hAnsi="宋体"/>
          <w:bCs/>
          <w:color w:val="000000"/>
          <w:sz w:val="24"/>
          <w:highlight w:val="none"/>
        </w:rPr>
      </w:pPr>
      <w:r>
        <w:rPr>
          <w:rFonts w:hint="eastAsia" w:ascii="宋体" w:hAnsi="宋体"/>
          <w:bCs/>
          <w:color w:val="000000"/>
          <w:sz w:val="24"/>
        </w:rPr>
        <w:t>24.</w:t>
      </w:r>
      <w:r>
        <w:rPr>
          <w:rFonts w:ascii="宋体" w:hAnsi="宋体"/>
          <w:bCs/>
          <w:color w:val="000000"/>
          <w:sz w:val="24"/>
        </w:rPr>
        <w:t>1.</w:t>
      </w:r>
      <w:r>
        <w:rPr>
          <w:rFonts w:hint="eastAsia" w:ascii="宋体" w:hAnsi="宋体"/>
          <w:bCs/>
          <w:color w:val="000000"/>
          <w:sz w:val="24"/>
        </w:rPr>
        <w:t>3 未通过资格审查或符合性审查的投标人，</w:t>
      </w:r>
      <w:r>
        <w:rPr>
          <w:rFonts w:hint="eastAsia" w:ascii="宋体" w:hAnsi="宋体"/>
          <w:bCs/>
          <w:color w:val="000000"/>
          <w:sz w:val="24"/>
          <w:lang w:val="en-US" w:eastAsia="zh-CN"/>
        </w:rPr>
        <w:t>交易</w:t>
      </w:r>
      <w:r>
        <w:rPr>
          <w:rFonts w:hint="eastAsia" w:ascii="宋体" w:hAnsi="宋体"/>
          <w:bCs/>
          <w:color w:val="000000"/>
          <w:sz w:val="24"/>
        </w:rPr>
        <w:t>中心将在</w:t>
      </w:r>
      <w:r>
        <w:rPr>
          <w:rFonts w:hint="eastAsia" w:ascii="宋体" w:hAnsi="宋体"/>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highlight w:val="none"/>
        </w:rPr>
        <w:t>评</w:t>
      </w:r>
      <w:r>
        <w:rPr>
          <w:rFonts w:hint="eastAsia" w:ascii="宋体" w:hAnsi="宋体"/>
          <w:bCs/>
          <w:color w:val="000000"/>
          <w:sz w:val="24"/>
          <w:highlight w:val="none"/>
          <w:lang w:val="en-US" w:eastAsia="zh-CN"/>
        </w:rPr>
        <w:t>审</w:t>
      </w:r>
      <w:r>
        <w:rPr>
          <w:rFonts w:ascii="宋体" w:hAnsi="宋体"/>
          <w:bCs/>
          <w:color w:val="000000"/>
          <w:sz w:val="24"/>
          <w:highlight w:val="none"/>
        </w:rPr>
        <w:t>结束后，</w:t>
      </w:r>
      <w:r>
        <w:rPr>
          <w:rFonts w:hint="eastAsia" w:ascii="宋体" w:hAnsi="宋体"/>
          <w:bCs/>
          <w:color w:val="000000"/>
          <w:sz w:val="24"/>
          <w:highlight w:val="none"/>
          <w:lang w:val="en-US" w:eastAsia="zh-CN"/>
        </w:rPr>
        <w:t>交易</w:t>
      </w:r>
      <w:r>
        <w:rPr>
          <w:rFonts w:ascii="宋体" w:hAnsi="宋体"/>
          <w:bCs/>
          <w:color w:val="000000"/>
          <w:sz w:val="24"/>
          <w:highlight w:val="none"/>
        </w:rPr>
        <w:t>中心将不再告知未通过资格审查</w:t>
      </w:r>
      <w:r>
        <w:rPr>
          <w:rFonts w:hint="eastAsia" w:ascii="宋体" w:hAnsi="宋体"/>
          <w:bCs/>
          <w:color w:val="000000"/>
          <w:sz w:val="24"/>
          <w:highlight w:val="none"/>
          <w:lang w:val="en-US" w:eastAsia="zh-CN"/>
        </w:rPr>
        <w:t>或</w:t>
      </w:r>
      <w:r>
        <w:rPr>
          <w:rFonts w:hint="eastAsia" w:ascii="宋体" w:hAnsi="宋体"/>
          <w:bCs/>
          <w:color w:val="000000"/>
          <w:sz w:val="24"/>
          <w:highlight w:val="none"/>
        </w:rPr>
        <w:t>符合性</w:t>
      </w:r>
      <w:r>
        <w:rPr>
          <w:rFonts w:ascii="宋体" w:hAnsi="宋体"/>
          <w:bCs/>
          <w:color w:val="000000"/>
          <w:sz w:val="24"/>
          <w:highlight w:val="none"/>
        </w:rPr>
        <w:t>审查的原因。</w:t>
      </w:r>
    </w:p>
    <w:p w14:paraId="0ABE3109">
      <w:pPr>
        <w:spacing w:line="400" w:lineRule="exact"/>
        <w:ind w:firstLine="480"/>
        <w:rPr>
          <w:rFonts w:hint="eastAsia" w:ascii="宋体" w:hAnsi="宋体"/>
          <w:color w:val="000000"/>
          <w:sz w:val="24"/>
        </w:rPr>
      </w:pPr>
      <w:r>
        <w:rPr>
          <w:rFonts w:hint="eastAsia" w:ascii="宋体" w:hAnsi="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66F592F7">
      <w:pPr>
        <w:spacing w:line="400" w:lineRule="exact"/>
        <w:ind w:firstLine="480"/>
        <w:rPr>
          <w:rFonts w:hint="eastAsia"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交易</w:t>
      </w:r>
      <w:r>
        <w:rPr>
          <w:rFonts w:hint="eastAsia" w:ascii="宋体" w:hAnsi="宋体"/>
          <w:color w:val="000000"/>
          <w:sz w:val="24"/>
        </w:rPr>
        <w:t>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会</w:t>
      </w:r>
      <w:r>
        <w:rPr>
          <w:rFonts w:hint="eastAsia" w:ascii="宋体" w:hAnsi="宋体"/>
          <w:color w:val="000000"/>
          <w:sz w:val="24"/>
        </w:rPr>
        <w:t>决定投标文件的响应性只根据投标文件本身的内容，而不寻求外部的证据。</w:t>
      </w:r>
    </w:p>
    <w:p w14:paraId="3A3E4874">
      <w:pPr>
        <w:spacing w:line="400" w:lineRule="exact"/>
        <w:ind w:firstLine="480"/>
        <w:rPr>
          <w:rFonts w:ascii="宋体" w:hAnsi="宋体"/>
          <w:color w:val="000000"/>
          <w:sz w:val="24"/>
        </w:rPr>
      </w:pPr>
      <w:r>
        <w:rPr>
          <w:rFonts w:hint="eastAsia" w:ascii="宋体" w:hAnsi="宋体"/>
          <w:color w:val="000000"/>
          <w:sz w:val="24"/>
        </w:rPr>
        <w:t>24.3如果投标文件实质上没有响应招标文件的要求，评委会将予以拒绝，投标人不得通过修改或撤销不合要求的偏离或保留而使其投标成为实质性响应的投标。</w:t>
      </w:r>
    </w:p>
    <w:p w14:paraId="57F65B43">
      <w:pPr>
        <w:spacing w:line="400" w:lineRule="exact"/>
        <w:ind w:firstLine="480"/>
        <w:rPr>
          <w:rFonts w:hint="eastAsia" w:ascii="宋体" w:hAnsi="宋体"/>
          <w:bCs/>
          <w:color w:val="000000"/>
          <w:sz w:val="24"/>
        </w:rPr>
      </w:pPr>
      <w:r>
        <w:rPr>
          <w:rFonts w:hint="eastAsia" w:ascii="宋体" w:hAnsi="宋体"/>
          <w:color w:val="000000"/>
          <w:sz w:val="24"/>
        </w:rPr>
        <w:t>24.</w:t>
      </w:r>
      <w:r>
        <w:rPr>
          <w:rFonts w:ascii="宋体" w:hAnsi="宋体"/>
          <w:color w:val="000000"/>
          <w:sz w:val="24"/>
        </w:rPr>
        <w:t>4</w:t>
      </w:r>
      <w:r>
        <w:rPr>
          <w:rFonts w:hint="eastAsia" w:ascii="宋体" w:hAnsi="宋体"/>
          <w:bCs/>
          <w:color w:val="000000"/>
          <w:sz w:val="24"/>
        </w:rPr>
        <w:t>评委会将对确定为实质性响应的投标进行进一步审核，是否有计算上或累加上的算术错误，修正错误的原则如下：</w:t>
      </w:r>
    </w:p>
    <w:p w14:paraId="1D9C9D15">
      <w:pPr>
        <w:spacing w:line="4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0E685125">
      <w:pPr>
        <w:spacing w:line="4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49DB5C75">
      <w:pPr>
        <w:spacing w:line="4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7216768E">
      <w:pPr>
        <w:spacing w:line="4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70D5F11B">
      <w:pPr>
        <w:spacing w:line="4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36068D7C">
      <w:pPr>
        <w:spacing w:line="400" w:lineRule="exact"/>
        <w:ind w:firstLine="480"/>
        <w:rPr>
          <w:rFonts w:ascii="宋体" w:hAnsi="宋体"/>
          <w:bCs/>
          <w:color w:val="000000"/>
          <w:sz w:val="24"/>
        </w:rPr>
      </w:pPr>
      <w:r>
        <w:rPr>
          <w:rFonts w:hint="eastAsia" w:ascii="宋体" w:hAnsi="宋体"/>
          <w:color w:val="000000"/>
          <w:sz w:val="24"/>
        </w:rPr>
        <w:t>24.</w:t>
      </w:r>
      <w:r>
        <w:rPr>
          <w:rFonts w:ascii="宋体" w:hAnsi="宋体"/>
          <w:color w:val="000000"/>
          <w:sz w:val="24"/>
        </w:rPr>
        <w:t>5</w:t>
      </w:r>
      <w:r>
        <w:rPr>
          <w:rFonts w:hint="eastAsia" w:ascii="宋体" w:hAnsi="宋体"/>
          <w:color w:val="000000"/>
          <w:sz w:val="24"/>
        </w:rPr>
        <w:t xml:space="preserve"> </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调整后的价格应对投标人具有约束力。如果投标人不接受修正后的价格，则其投标将被拒绝。</w:t>
      </w:r>
    </w:p>
    <w:p w14:paraId="0D72AE7E">
      <w:pPr>
        <w:spacing w:line="400" w:lineRule="exact"/>
        <w:ind w:firstLine="420"/>
        <w:rPr>
          <w:rFonts w:hint="eastAsia" w:ascii="宋体" w:hAnsi="宋体"/>
          <w:color w:val="000000"/>
          <w:sz w:val="24"/>
        </w:rPr>
      </w:pPr>
      <w:bookmarkStart w:id="158" w:name="_Toc513029234"/>
      <w:bookmarkStart w:id="159" w:name="_Toc16938550"/>
      <w:bookmarkStart w:id="160" w:name="_Toc20823306"/>
      <w:r>
        <w:rPr>
          <w:rFonts w:hint="eastAsia" w:ascii="宋体" w:hAnsi="宋体"/>
          <w:color w:val="000000"/>
          <w:sz w:val="24"/>
        </w:rPr>
        <w:t>24.6投标人在开、评标全过程中应保持通讯畅通，及时登录</w:t>
      </w:r>
      <w:r>
        <w:rPr>
          <w:rFonts w:hint="eastAsia" w:ascii="宋体" w:hAnsi="宋体"/>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并安排专人与</w:t>
      </w:r>
      <w:r>
        <w:rPr>
          <w:rFonts w:hint="eastAsia" w:ascii="宋体" w:hAnsi="宋体"/>
          <w:color w:val="000000"/>
          <w:sz w:val="24"/>
          <w:lang w:eastAsia="zh-CN"/>
        </w:rPr>
        <w:t>交易中心</w:t>
      </w:r>
      <w:r>
        <w:rPr>
          <w:rFonts w:hint="eastAsia" w:ascii="宋体" w:hAnsi="宋体"/>
          <w:color w:val="000000"/>
          <w:sz w:val="24"/>
        </w:rPr>
        <w:t>及评委会联系。</w:t>
      </w:r>
    </w:p>
    <w:p w14:paraId="7A020039">
      <w:pPr>
        <w:pStyle w:val="194"/>
        <w:spacing w:before="0" w:after="0" w:line="400" w:lineRule="exact"/>
        <w:ind w:firstLine="420"/>
        <w:rPr>
          <w:rFonts w:hint="eastAsia"/>
          <w:b w:val="0"/>
          <w:bCs w:val="0"/>
          <w:color w:val="000000"/>
        </w:rPr>
      </w:pPr>
      <w:r>
        <w:rPr>
          <w:rFonts w:hint="eastAsia"/>
          <w:b w:val="0"/>
          <w:bCs w:val="0"/>
          <w:color w:val="000000"/>
        </w:rPr>
        <w:t>2</w:t>
      </w:r>
      <w:r>
        <w:rPr>
          <w:b w:val="0"/>
          <w:bCs w:val="0"/>
          <w:color w:val="000000"/>
        </w:rPr>
        <w:t>5</w:t>
      </w:r>
      <w:r>
        <w:rPr>
          <w:rFonts w:hint="eastAsia"/>
          <w:b w:val="0"/>
          <w:bCs w:val="0"/>
          <w:color w:val="000000"/>
        </w:rPr>
        <w:t>、</w:t>
      </w:r>
      <w:bookmarkEnd w:id="158"/>
      <w:bookmarkEnd w:id="159"/>
      <w:bookmarkEnd w:id="160"/>
      <w:r>
        <w:rPr>
          <w:rFonts w:hint="eastAsia"/>
          <w:b w:val="0"/>
          <w:bCs w:val="0"/>
          <w:color w:val="000000"/>
        </w:rPr>
        <w:t>无效投标条款和废标条款</w:t>
      </w:r>
    </w:p>
    <w:p w14:paraId="5ACEF59D">
      <w:pPr>
        <w:spacing w:line="400" w:lineRule="exact"/>
        <w:ind w:left="479"/>
        <w:rPr>
          <w:rFonts w:hint="eastAsia" w:ascii="宋体" w:hAnsi="宋体"/>
          <w:bCs/>
          <w:color w:val="000000"/>
          <w:sz w:val="24"/>
        </w:rPr>
      </w:pPr>
      <w:bookmarkStart w:id="161" w:name="_Toc20823307"/>
      <w:bookmarkStart w:id="162" w:name="_Toc16938551"/>
      <w:bookmarkStart w:id="163" w:name="_Toc513029235"/>
      <w:r>
        <w:rPr>
          <w:rFonts w:hint="eastAsia" w:ascii="宋体" w:hAnsi="宋体"/>
          <w:bCs/>
          <w:color w:val="000000"/>
          <w:sz w:val="24"/>
        </w:rPr>
        <w:t>25.1无效投标条款</w:t>
      </w:r>
    </w:p>
    <w:p w14:paraId="79F1BD02">
      <w:pPr>
        <w:spacing w:line="400" w:lineRule="exact"/>
        <w:ind w:firstLine="480"/>
        <w:rPr>
          <w:rFonts w:hint="eastAsia" w:ascii="宋体" w:hAnsi="宋体"/>
          <w:bCs/>
          <w:color w:val="000000"/>
          <w:sz w:val="24"/>
          <w:szCs w:val="24"/>
        </w:rPr>
      </w:pPr>
      <w:r>
        <w:rPr>
          <w:rFonts w:hint="eastAsia" w:ascii="宋体" w:hAnsi="宋体"/>
          <w:bCs/>
          <w:color w:val="000000"/>
          <w:sz w:val="24"/>
        </w:rPr>
        <w:t>25.</w:t>
      </w:r>
      <w:r>
        <w:rPr>
          <w:rFonts w:hint="eastAsia" w:ascii="宋体" w:hAnsi="宋体"/>
          <w:bCs/>
          <w:color w:val="000000"/>
          <w:sz w:val="24"/>
          <w:szCs w:val="24"/>
        </w:rPr>
        <w:t>1.1 投标人在</w:t>
      </w:r>
      <w:r>
        <w:rPr>
          <w:rFonts w:hint="eastAsia" w:ascii="宋体" w:hAnsi="宋体"/>
          <w:color w:val="000000"/>
          <w:sz w:val="24"/>
          <w:szCs w:val="24"/>
        </w:rPr>
        <w:t>苏采云系统</w:t>
      </w:r>
      <w:r>
        <w:rPr>
          <w:rFonts w:hint="eastAsia" w:ascii="宋体" w:hAnsi="宋体"/>
          <w:bCs/>
          <w:color w:val="000000"/>
          <w:sz w:val="24"/>
          <w:szCs w:val="24"/>
        </w:rPr>
        <w:t>规定的时间内未成功解密电子投标文件的。</w:t>
      </w:r>
    </w:p>
    <w:p w14:paraId="77C2E4ED">
      <w:pPr>
        <w:spacing w:line="400" w:lineRule="exact"/>
        <w:ind w:firstLine="480"/>
        <w:rPr>
          <w:rFonts w:hint="eastAsia" w:ascii="宋体" w:hAnsi="宋体"/>
          <w:bCs/>
          <w:color w:val="000000"/>
          <w:sz w:val="24"/>
        </w:rPr>
      </w:pPr>
      <w:r>
        <w:rPr>
          <w:rFonts w:hint="eastAsia" w:ascii="宋体" w:hAnsi="宋体"/>
          <w:bCs/>
          <w:color w:val="000000"/>
          <w:sz w:val="24"/>
        </w:rPr>
        <w:t>25.1.2 投标人未按照招标文件要求上传电子投标文件的。</w:t>
      </w:r>
    </w:p>
    <w:p w14:paraId="476D2061">
      <w:pPr>
        <w:spacing w:line="400" w:lineRule="exact"/>
        <w:ind w:left="479"/>
        <w:rPr>
          <w:rFonts w:hint="eastAsia" w:ascii="宋体" w:hAnsi="宋体"/>
          <w:bCs/>
          <w:color w:val="000000"/>
          <w:sz w:val="24"/>
        </w:rPr>
      </w:pPr>
      <w:r>
        <w:rPr>
          <w:rFonts w:hint="eastAsia" w:ascii="宋体" w:hAnsi="宋体"/>
          <w:bCs/>
          <w:color w:val="000000"/>
          <w:sz w:val="24"/>
        </w:rPr>
        <w:t>25.1.3 投标人同一</w:t>
      </w:r>
      <w:r>
        <w:rPr>
          <w:rFonts w:ascii="宋体" w:hAnsi="宋体"/>
          <w:bCs/>
          <w:color w:val="000000"/>
          <w:sz w:val="24"/>
        </w:rPr>
        <w:t>采购包</w:t>
      </w:r>
      <w:r>
        <w:rPr>
          <w:rFonts w:hint="eastAsia" w:ascii="宋体" w:hAnsi="宋体"/>
          <w:bCs/>
          <w:color w:val="000000"/>
          <w:sz w:val="24"/>
        </w:rPr>
        <w:t>提交两个（含两个）以上不同的投标报价的。</w:t>
      </w:r>
    </w:p>
    <w:p w14:paraId="04A76454">
      <w:pPr>
        <w:spacing w:line="400" w:lineRule="exact"/>
        <w:ind w:left="479"/>
        <w:rPr>
          <w:rFonts w:hint="eastAsia" w:ascii="宋体" w:hAnsi="宋体"/>
          <w:bCs/>
          <w:color w:val="000000"/>
          <w:sz w:val="24"/>
        </w:rPr>
      </w:pPr>
      <w:r>
        <w:rPr>
          <w:rFonts w:hint="eastAsia" w:ascii="宋体" w:hAnsi="宋体"/>
          <w:bCs/>
          <w:color w:val="000000"/>
          <w:sz w:val="24"/>
        </w:rPr>
        <w:t>25.1.4投标人不具备招标文件中规定资格要求的。</w:t>
      </w:r>
    </w:p>
    <w:p w14:paraId="0077DCA4">
      <w:pPr>
        <w:spacing w:line="400" w:lineRule="exact"/>
        <w:ind w:firstLine="480"/>
        <w:rPr>
          <w:rFonts w:hint="eastAsia" w:ascii="宋体" w:hAnsi="宋体"/>
          <w:bCs/>
          <w:color w:val="000000"/>
          <w:sz w:val="24"/>
        </w:rPr>
      </w:pPr>
      <w:r>
        <w:rPr>
          <w:rFonts w:hint="eastAsia" w:ascii="宋体" w:hAnsi="宋体"/>
          <w:bCs/>
          <w:color w:val="000000"/>
          <w:sz w:val="24"/>
        </w:rPr>
        <w:t>25.1.5投标人的报价超过了采购预算或最高限价的。</w:t>
      </w:r>
    </w:p>
    <w:p w14:paraId="10124B57">
      <w:pPr>
        <w:spacing w:line="400" w:lineRule="exact"/>
        <w:ind w:firstLine="480"/>
        <w:rPr>
          <w:rFonts w:hint="eastAsia" w:ascii="宋体" w:hAnsi="宋体"/>
          <w:bCs/>
          <w:i/>
          <w:color w:val="000000"/>
          <w:sz w:val="24"/>
          <w:u w:val="single"/>
        </w:rPr>
      </w:pPr>
      <w:r>
        <w:rPr>
          <w:rFonts w:hint="eastAsia" w:ascii="宋体" w:hAnsi="宋体"/>
          <w:bCs/>
          <w:color w:val="000000"/>
          <w:sz w:val="24"/>
        </w:rPr>
        <w:t>25.1.6未通过符合性审查的。</w:t>
      </w:r>
    </w:p>
    <w:p w14:paraId="48D56D99">
      <w:pPr>
        <w:spacing w:line="400" w:lineRule="exact"/>
        <w:ind w:firstLine="360"/>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（本招标文件中</w:t>
      </w:r>
      <w:r>
        <w:rPr>
          <w:rFonts w:hint="eastAsia" w:ascii="宋体" w:hAnsi="宋体"/>
          <w:b/>
          <w:bCs/>
          <w:i/>
          <w:color w:val="000000"/>
          <w:sz w:val="24"/>
          <w:u w:val="single"/>
        </w:rPr>
        <w:t>斜体且有下划线部分</w:t>
      </w:r>
      <w:r>
        <w:rPr>
          <w:rFonts w:hint="eastAsia" w:ascii="宋体" w:hAnsi="宋体"/>
          <w:b/>
          <w:bCs/>
          <w:color w:val="000000"/>
          <w:sz w:val="24"/>
        </w:rPr>
        <w:t>为实质性要求）</w:t>
      </w:r>
    </w:p>
    <w:p w14:paraId="6C9C626C">
      <w:pPr>
        <w:spacing w:line="400" w:lineRule="exact"/>
        <w:ind w:firstLine="480"/>
        <w:rPr>
          <w:rFonts w:hint="eastAsia" w:ascii="宋体" w:hAnsi="宋体"/>
          <w:bCs/>
          <w:color w:val="000000"/>
          <w:sz w:val="24"/>
        </w:rPr>
      </w:pPr>
      <w:r>
        <w:rPr>
          <w:rFonts w:hint="eastAsia" w:ascii="宋体" w:hAnsi="宋体"/>
          <w:bCs/>
          <w:color w:val="000000"/>
          <w:sz w:val="24"/>
        </w:rPr>
        <w:t>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w:t>
      </w:r>
      <w:r>
        <w:rPr>
          <w:rFonts w:hint="eastAsia" w:ascii="宋体" w:hAnsi="宋体"/>
          <w:sz w:val="24"/>
          <w:szCs w:val="24"/>
        </w:rPr>
        <w:t>“中国政府采购网"(www.ccgp.gov.cn)列入政府采购严重失信行为记录名单</w:t>
      </w:r>
      <w:r>
        <w:rPr>
          <w:rFonts w:hint="eastAsia" w:ascii="宋体" w:hAnsi="宋体"/>
          <w:sz w:val="24"/>
          <w:szCs w:val="24"/>
          <w:lang w:eastAsia="zh-CN"/>
        </w:rPr>
        <w:t>，</w:t>
      </w:r>
      <w:r>
        <w:rPr>
          <w:rFonts w:hint="eastAsia" w:ascii="宋体" w:hAnsi="宋体"/>
          <w:bCs/>
          <w:color w:val="000000"/>
          <w:sz w:val="24"/>
        </w:rPr>
        <w:t>或查询“信用中国”网站后发现投标人存在其他不符合《中华人民共和国政府采购法》第二十二条规定条件的信用记录。</w:t>
      </w:r>
    </w:p>
    <w:p w14:paraId="36AED4FB">
      <w:pPr>
        <w:spacing w:line="400" w:lineRule="exact"/>
        <w:ind w:firstLine="480"/>
        <w:rPr>
          <w:rFonts w:hint="eastAsia" w:ascii="宋体" w:hAnsi="宋体"/>
          <w:bCs/>
          <w:color w:val="000000"/>
          <w:sz w:val="24"/>
        </w:rPr>
      </w:pPr>
      <w:r>
        <w:rPr>
          <w:rFonts w:hint="eastAsia" w:ascii="宋体" w:hAnsi="宋体"/>
          <w:bCs/>
          <w:color w:val="000000"/>
          <w:sz w:val="24"/>
        </w:rPr>
        <w:t>25.1.9 投标文件含有采购人不能接受的附加条件的。</w:t>
      </w:r>
    </w:p>
    <w:p w14:paraId="16BC1677">
      <w:pPr>
        <w:spacing w:line="400" w:lineRule="exact"/>
        <w:ind w:firstLine="480" w:firstLineChars="200"/>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2</w:t>
      </w:r>
      <w:r>
        <w:rPr>
          <w:rFonts w:hint="eastAsia" w:ascii="宋体" w:hAnsi="宋体"/>
          <w:bCs/>
          <w:color w:val="FF0000"/>
          <w:sz w:val="24"/>
          <w:szCs w:val="21"/>
          <w:highlight w:val="none"/>
          <w:lang w:val="en-US" w:eastAsia="zh-CN"/>
        </w:rPr>
        <w:t>5</w:t>
      </w:r>
      <w:r>
        <w:rPr>
          <w:rFonts w:hint="eastAsia" w:ascii="宋体" w:hAnsi="宋体"/>
          <w:bCs/>
          <w:color w:val="FF0000"/>
          <w:sz w:val="24"/>
          <w:szCs w:val="21"/>
          <w:highlight w:val="none"/>
        </w:rPr>
        <w:t>.1.</w:t>
      </w:r>
      <w:r>
        <w:rPr>
          <w:rFonts w:ascii="宋体" w:hAnsi="宋体"/>
          <w:bCs/>
          <w:color w:val="FF0000"/>
          <w:sz w:val="24"/>
          <w:szCs w:val="21"/>
          <w:highlight w:val="none"/>
        </w:rPr>
        <w:t>10</w:t>
      </w:r>
      <w:r>
        <w:rPr>
          <w:rFonts w:hint="eastAsia" w:ascii="宋体" w:hAnsi="宋体"/>
          <w:bCs/>
          <w:color w:val="FF0000"/>
          <w:sz w:val="24"/>
          <w:szCs w:val="21"/>
          <w:highlight w:val="none"/>
          <w:lang w:val="en-US" w:eastAsia="zh-CN"/>
        </w:rPr>
        <w:t xml:space="preserve"> 异常低价投标（响应）</w:t>
      </w:r>
    </w:p>
    <w:p w14:paraId="73C517B5">
      <w:pPr>
        <w:spacing w:line="400" w:lineRule="exact"/>
        <w:ind w:firstLine="480"/>
        <w:rPr>
          <w:rFonts w:hint="eastAsia" w:ascii="宋体" w:hAnsi="宋体"/>
          <w:bCs/>
          <w:color w:val="FF0000"/>
          <w:sz w:val="24"/>
        </w:rPr>
      </w:pPr>
      <w:r>
        <w:rPr>
          <w:rFonts w:hint="eastAsia" w:ascii="宋体" w:hAnsi="宋体"/>
          <w:bCs/>
          <w:color w:val="FF0000"/>
          <w:sz w:val="24"/>
        </w:rPr>
        <w:t>25.1.10.1投标（响应）报价低于全部通过符合性审查供应商投标（响应）报价平均值50%的，即投标（响应）报价&lt;全部通过符合性审查供应商投标（响应）报价平均值×50%；</w:t>
      </w:r>
    </w:p>
    <w:p w14:paraId="0DA21887">
      <w:pPr>
        <w:spacing w:line="400" w:lineRule="exact"/>
        <w:ind w:firstLine="480"/>
        <w:rPr>
          <w:rFonts w:hint="eastAsia" w:ascii="宋体" w:hAnsi="宋体"/>
          <w:bCs/>
          <w:color w:val="FF0000"/>
          <w:sz w:val="24"/>
        </w:rPr>
      </w:pPr>
      <w:r>
        <w:rPr>
          <w:rFonts w:hint="eastAsia" w:ascii="宋体" w:hAnsi="宋体"/>
          <w:bCs/>
          <w:color w:val="FF0000"/>
          <w:sz w:val="24"/>
        </w:rPr>
        <w:t>25.1.10.2投标（响应）报价低于通过符合性审查的次低报价供应商投标（响应）报价50%的，即投标（响应）报价&lt;通过符合性审查的次低报价供应商投标（响应）报价×50%；</w:t>
      </w:r>
    </w:p>
    <w:p w14:paraId="3851212D">
      <w:pPr>
        <w:spacing w:line="400" w:lineRule="exact"/>
        <w:ind w:firstLine="480"/>
        <w:rPr>
          <w:rFonts w:hint="eastAsia" w:ascii="宋体" w:hAnsi="宋体"/>
          <w:bCs/>
          <w:color w:val="FF0000"/>
          <w:sz w:val="24"/>
        </w:rPr>
      </w:pPr>
      <w:r>
        <w:rPr>
          <w:rFonts w:hint="eastAsia" w:ascii="宋体" w:hAnsi="宋体"/>
          <w:bCs/>
          <w:color w:val="FF0000"/>
          <w:sz w:val="24"/>
        </w:rPr>
        <w:t>25.1.10.3投标（响应）报价低于采购项目最高限价 45% 的，即投标（响应）报价&lt;采购项目最高限价×45% ；</w:t>
      </w:r>
    </w:p>
    <w:p w14:paraId="6361FEF9">
      <w:pPr>
        <w:spacing w:line="400" w:lineRule="exact"/>
        <w:ind w:firstLine="480"/>
        <w:rPr>
          <w:rFonts w:hint="eastAsia" w:ascii="宋体" w:hAnsi="宋体"/>
          <w:bCs/>
          <w:color w:val="FF0000"/>
          <w:sz w:val="24"/>
        </w:rPr>
      </w:pPr>
      <w:r>
        <w:rPr>
          <w:rFonts w:hint="eastAsia" w:ascii="宋体" w:hAnsi="宋体"/>
          <w:bCs/>
          <w:color w:val="FF0000"/>
          <w:sz w:val="24"/>
        </w:rPr>
        <w:t>25.1.10.4评审委员会认定的供应商报价过低、有可能影响产品质量或者不能诚信履约的其他情形。</w:t>
      </w:r>
    </w:p>
    <w:p w14:paraId="183EFD8F">
      <w:pPr>
        <w:spacing w:line="400" w:lineRule="exact"/>
        <w:ind w:firstLine="480"/>
        <w:rPr>
          <w:rFonts w:hint="eastAsia" w:ascii="宋体" w:hAnsi="宋体"/>
          <w:bCs/>
          <w:color w:val="FF0000"/>
          <w:sz w:val="24"/>
        </w:rPr>
      </w:pPr>
      <w:r>
        <w:rPr>
          <w:rFonts w:hint="eastAsia" w:ascii="宋体" w:hAnsi="宋体"/>
          <w:bCs/>
          <w:color w:val="FF0000"/>
          <w:sz w:val="24"/>
        </w:rPr>
        <w:t>25.1.10.5评审委员会启动异常低价投标（响应）审查后，属于前述第1项至第4项情形的，应当要求相关供应商在评审现场合理的时间内</w:t>
      </w:r>
      <w:r>
        <w:rPr>
          <w:rFonts w:hint="eastAsia" w:ascii="宋体" w:hAnsi="宋体"/>
          <w:b/>
          <w:bCs w:val="0"/>
          <w:color w:val="FF0000"/>
          <w:sz w:val="24"/>
        </w:rPr>
        <w:t>对投标（响应）价格作出解释，提供项目具体成本测算等与报价合理性相关的书面说明及必要的证明材料，包括但不限于原材料成本、人工成本、制造费用等，</w:t>
      </w:r>
      <w:r>
        <w:rPr>
          <w:rFonts w:hint="eastAsia" w:ascii="宋体" w:hAnsi="宋体"/>
          <w:bCs/>
          <w:color w:val="FF0000"/>
          <w:sz w:val="24"/>
        </w:rPr>
        <w:t>给予相关供应商的合理时间一般</w:t>
      </w:r>
      <w:r>
        <w:rPr>
          <w:rFonts w:hint="eastAsia" w:ascii="宋体" w:hAnsi="宋体"/>
          <w:b/>
          <w:bCs w:val="0"/>
          <w:color w:val="FF0000"/>
          <w:sz w:val="24"/>
        </w:rPr>
        <w:t>不少于30分钟。</w:t>
      </w:r>
      <w:r>
        <w:rPr>
          <w:rFonts w:hint="eastAsia" w:ascii="宋体" w:hAnsi="宋体"/>
          <w:bCs/>
          <w:color w:val="FF0000"/>
          <w:sz w:val="24"/>
        </w:rPr>
        <w:t>其中，属于第</w:t>
      </w:r>
      <w:r>
        <w:rPr>
          <w:rFonts w:hint="eastAsia" w:ascii="宋体" w:hAnsi="宋体"/>
          <w:bCs/>
          <w:color w:val="FF0000"/>
          <w:sz w:val="24"/>
          <w:lang w:val="en-US" w:eastAsia="zh-CN"/>
        </w:rPr>
        <w:t>3</w:t>
      </w:r>
      <w:r>
        <w:rPr>
          <w:rFonts w:hint="eastAsia" w:ascii="宋体" w:hAnsi="宋体"/>
          <w:bCs/>
          <w:color w:val="FF0000"/>
          <w:sz w:val="24"/>
        </w:rPr>
        <w:t>项情形，供应商已随投标（响应）文件一并提交相关书面说明及必要的证明材料的，在评审现场可不再重复提交。</w:t>
      </w:r>
    </w:p>
    <w:p w14:paraId="66E1A5E4">
      <w:pPr>
        <w:spacing w:line="400" w:lineRule="exact"/>
        <w:ind w:firstLine="480"/>
        <w:rPr>
          <w:rFonts w:hint="eastAsia" w:ascii="宋体" w:hAnsi="宋体"/>
          <w:bCs/>
          <w:color w:val="FF0000"/>
          <w:sz w:val="24"/>
        </w:rPr>
      </w:pPr>
      <w:r>
        <w:rPr>
          <w:rFonts w:hint="eastAsia" w:ascii="宋体" w:hAnsi="宋体"/>
          <w:bCs/>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7A7D2D">
      <w:pPr>
        <w:spacing w:line="400" w:lineRule="exact"/>
        <w:ind w:firstLine="480"/>
        <w:rPr>
          <w:rFonts w:hint="eastAsia" w:ascii="宋体" w:hAnsi="宋体"/>
          <w:bCs/>
          <w:color w:val="000000"/>
          <w:sz w:val="24"/>
          <w:highlight w:val="green"/>
        </w:rPr>
      </w:pPr>
      <w:r>
        <w:rPr>
          <w:rFonts w:hint="eastAsia" w:ascii="宋体" w:hAnsi="宋体"/>
          <w:b/>
          <w:bCs w:val="0"/>
          <w:color w:val="FF0000"/>
          <w:sz w:val="24"/>
        </w:rPr>
        <w:t>异常低价投标（响应）审查的启动原因、审查意见和审查结果应当在评审报告中记录，并随供应商提供的相关书面说明及证明材料，以及评审委员会有关互联网浏览、查询历史一并归档。</w:t>
      </w:r>
    </w:p>
    <w:p w14:paraId="2B5CD2B9">
      <w:pPr>
        <w:spacing w:line="400" w:lineRule="exact"/>
        <w:ind w:firstLine="480"/>
        <w:rPr>
          <w:rFonts w:hint="eastAsia" w:ascii="宋体" w:hAnsi="宋体"/>
          <w:bCs/>
          <w:color w:val="000000"/>
          <w:sz w:val="24"/>
        </w:rPr>
      </w:pPr>
      <w:r>
        <w:rPr>
          <w:rFonts w:hint="eastAsia" w:ascii="宋体" w:hAnsi="宋体"/>
          <w:bCs/>
          <w:color w:val="000000"/>
          <w:sz w:val="24"/>
        </w:rPr>
        <w:t>25.1.11 投标文件未按照招标文件要求加盖CA</w:t>
      </w:r>
      <w:r>
        <w:rPr>
          <w:rFonts w:ascii="宋体" w:hAnsi="宋体"/>
          <w:bCs/>
          <w:color w:val="000000"/>
          <w:sz w:val="24"/>
        </w:rPr>
        <w:t>电子公章的</w:t>
      </w:r>
      <w:r>
        <w:rPr>
          <w:rFonts w:hint="eastAsia" w:ascii="宋体" w:hAnsi="宋体"/>
          <w:bCs/>
          <w:color w:val="000000"/>
          <w:sz w:val="24"/>
        </w:rPr>
        <w:t>。</w:t>
      </w:r>
    </w:p>
    <w:p w14:paraId="0D61BBB7">
      <w:pPr>
        <w:spacing w:line="400" w:lineRule="exact"/>
        <w:ind w:firstLine="480"/>
        <w:rPr>
          <w:rFonts w:hint="eastAsia" w:ascii="宋体" w:hAnsi="宋体"/>
          <w:bCs/>
          <w:color w:val="000000"/>
          <w:sz w:val="24"/>
        </w:rPr>
      </w:pPr>
      <w:r>
        <w:rPr>
          <w:rFonts w:hint="eastAsia" w:ascii="宋体" w:hAnsi="宋体"/>
          <w:bCs/>
          <w:color w:val="000000"/>
          <w:sz w:val="24"/>
        </w:rPr>
        <w:t>25.1.12其他法律、法规及本招标文件规定的属无效投标的情形。</w:t>
      </w:r>
    </w:p>
    <w:p w14:paraId="56BE79DF">
      <w:pPr>
        <w:spacing w:line="400" w:lineRule="exact"/>
        <w:ind w:left="479"/>
        <w:rPr>
          <w:rFonts w:hint="eastAsia" w:ascii="宋体" w:hAnsi="宋体"/>
          <w:bCs/>
          <w:color w:val="000000"/>
          <w:sz w:val="24"/>
        </w:rPr>
      </w:pPr>
      <w:r>
        <w:rPr>
          <w:rFonts w:hint="eastAsia" w:ascii="宋体" w:hAnsi="宋体"/>
          <w:bCs/>
          <w:color w:val="000000"/>
          <w:sz w:val="24"/>
        </w:rPr>
        <w:t>25.2废标条款</w:t>
      </w:r>
    </w:p>
    <w:p w14:paraId="6EDFA90D">
      <w:pPr>
        <w:spacing w:line="400" w:lineRule="exact"/>
        <w:ind w:left="479"/>
        <w:rPr>
          <w:rFonts w:hint="eastAsia" w:ascii="宋体" w:hAnsi="宋体"/>
          <w:bCs/>
          <w:color w:val="000000"/>
          <w:sz w:val="24"/>
        </w:rPr>
      </w:pPr>
      <w:r>
        <w:rPr>
          <w:rFonts w:hint="eastAsia" w:ascii="宋体" w:hAnsi="宋体"/>
          <w:bCs/>
          <w:color w:val="000000"/>
          <w:sz w:val="24"/>
        </w:rPr>
        <w:t>25.2.1符合专业条件的供应商或者对招标文件作实质响应的供应商不足三家的。25.2.2出现影响采购公正的违法、违规行为的。</w:t>
      </w:r>
    </w:p>
    <w:p w14:paraId="3C22ECAF">
      <w:pPr>
        <w:spacing w:line="400" w:lineRule="exact"/>
        <w:ind w:left="479"/>
        <w:rPr>
          <w:rFonts w:hint="eastAsia" w:ascii="宋体" w:hAnsi="宋体"/>
          <w:bCs/>
          <w:color w:val="000000"/>
          <w:sz w:val="24"/>
        </w:rPr>
      </w:pPr>
      <w:r>
        <w:rPr>
          <w:rFonts w:hint="eastAsia" w:ascii="宋体" w:hAnsi="宋体"/>
          <w:bCs/>
          <w:color w:val="000000"/>
          <w:sz w:val="24"/>
        </w:rPr>
        <w:t>25.2.3因重大变故，采购任务取消的。</w:t>
      </w:r>
    </w:p>
    <w:p w14:paraId="314EE8C5">
      <w:pPr>
        <w:spacing w:line="400" w:lineRule="exact"/>
        <w:ind w:left="479"/>
        <w:rPr>
          <w:rFonts w:ascii="宋体" w:hAnsi="宋体"/>
          <w:bCs/>
          <w:color w:val="000000"/>
          <w:sz w:val="24"/>
        </w:rPr>
      </w:pPr>
      <w:r>
        <w:rPr>
          <w:rFonts w:hint="eastAsia" w:ascii="宋体" w:hAnsi="宋体"/>
          <w:bCs/>
          <w:color w:val="000000"/>
          <w:sz w:val="24"/>
        </w:rPr>
        <w:t>25.2.4评委会认定招标文件存在歧义、重大缺陷导致评审工作无法进行。</w:t>
      </w:r>
    </w:p>
    <w:p w14:paraId="2C973E60">
      <w:pPr>
        <w:spacing w:line="400" w:lineRule="exact"/>
        <w:ind w:left="479"/>
        <w:rPr>
          <w:rFonts w:hint="eastAsia" w:ascii="宋体" w:hAnsi="宋体"/>
          <w:bCs/>
          <w:color w:val="000000"/>
          <w:sz w:val="24"/>
        </w:rPr>
      </w:pPr>
      <w:r>
        <w:rPr>
          <w:rFonts w:hint="eastAsia" w:ascii="宋体" w:hAnsi="宋体"/>
          <w:bCs/>
          <w:color w:val="000000"/>
          <w:sz w:val="24"/>
        </w:rPr>
        <w:t>25.2.5 因</w:t>
      </w:r>
      <w:r>
        <w:rPr>
          <w:rFonts w:hint="eastAsia" w:ascii="宋体" w:hAnsi="宋体"/>
          <w:color w:val="000000"/>
          <w:sz w:val="24"/>
          <w:szCs w:val="24"/>
        </w:rPr>
        <w:t>苏采云系统</w:t>
      </w:r>
      <w:r>
        <w:rPr>
          <w:rFonts w:ascii="宋体" w:hAnsi="宋体"/>
          <w:bCs/>
          <w:color w:val="000000"/>
          <w:sz w:val="24"/>
        </w:rPr>
        <w:t>系统故障原因造成开标不成功</w:t>
      </w:r>
      <w:r>
        <w:rPr>
          <w:rFonts w:hint="eastAsia" w:ascii="宋体" w:hAnsi="宋体"/>
          <w:bCs/>
          <w:color w:val="000000"/>
          <w:sz w:val="24"/>
        </w:rPr>
        <w:t>的</w:t>
      </w:r>
      <w:r>
        <w:rPr>
          <w:rFonts w:ascii="宋体" w:hAnsi="宋体"/>
          <w:bCs/>
          <w:color w:val="000000"/>
          <w:sz w:val="24"/>
        </w:rPr>
        <w:t>。</w:t>
      </w:r>
    </w:p>
    <w:p w14:paraId="223C1BE2">
      <w:pPr>
        <w:spacing w:line="400" w:lineRule="exact"/>
        <w:ind w:left="479"/>
        <w:rPr>
          <w:rFonts w:hint="eastAsia" w:ascii="宋体" w:hAnsi="宋体"/>
          <w:bCs/>
          <w:color w:val="000000"/>
          <w:sz w:val="24"/>
        </w:rPr>
      </w:pPr>
      <w:r>
        <w:rPr>
          <w:rFonts w:hint="eastAsia" w:ascii="宋体" w:hAnsi="宋体"/>
          <w:bCs/>
          <w:color w:val="000000"/>
          <w:sz w:val="24"/>
        </w:rPr>
        <w:t>25.3 投标截止时间结束后参加投标的供应商不足三家的处理：</w:t>
      </w:r>
    </w:p>
    <w:p w14:paraId="05C7A27E">
      <w:pPr>
        <w:spacing w:line="400" w:lineRule="exact"/>
        <w:ind w:firstLine="480"/>
        <w:rPr>
          <w:rFonts w:hint="eastAsia" w:ascii="宋体" w:hAnsi="宋体"/>
          <w:bCs/>
          <w:color w:val="000000"/>
          <w:sz w:val="24"/>
        </w:rPr>
      </w:pPr>
      <w:r>
        <w:rPr>
          <w:rFonts w:hint="eastAsia" w:ascii="宋体" w:hAnsi="宋体"/>
          <w:bCs/>
          <w:color w:val="000000"/>
          <w:sz w:val="24"/>
        </w:rPr>
        <w:t>25.3.1如出现投标截止时间结束后参加投标的供应商或者在评标期间对招标文件做出实质响应的供应商不足三家情况，按政府采购相关规定执行。</w:t>
      </w:r>
    </w:p>
    <w:p w14:paraId="799C7E7C">
      <w:pPr>
        <w:pStyle w:val="193"/>
        <w:spacing w:before="145" w:after="145" w:line="400" w:lineRule="exact"/>
        <w:ind w:firstLine="482"/>
        <w:rPr>
          <w:rFonts w:hint="eastAsia"/>
          <w:color w:val="000000"/>
        </w:rPr>
      </w:pPr>
      <w:bookmarkStart w:id="164" w:name="_Toc120614219"/>
      <w:r>
        <w:rPr>
          <w:rFonts w:hint="eastAsia"/>
          <w:color w:val="000000"/>
        </w:rPr>
        <w:t>六、</w:t>
      </w:r>
      <w:bookmarkEnd w:id="161"/>
      <w:bookmarkEnd w:id="162"/>
      <w:bookmarkEnd w:id="163"/>
      <w:r>
        <w:rPr>
          <w:rFonts w:hint="eastAsia"/>
          <w:color w:val="000000"/>
        </w:rPr>
        <w:t>定标</w:t>
      </w:r>
      <w:bookmarkEnd w:id="164"/>
    </w:p>
    <w:p w14:paraId="62BB4805">
      <w:pPr>
        <w:pStyle w:val="194"/>
        <w:spacing w:before="0" w:after="0" w:line="400" w:lineRule="exact"/>
        <w:ind w:firstLine="600"/>
        <w:rPr>
          <w:rFonts w:hint="eastAsia" w:ascii="黑体" w:hAnsi="宋体" w:cs="Times New Roman"/>
          <w:b w:val="0"/>
          <w:color w:val="000000"/>
          <w:sz w:val="30"/>
          <w:szCs w:val="30"/>
        </w:rPr>
      </w:pPr>
      <w:bookmarkStart w:id="165" w:name="_Toc513029238"/>
      <w:bookmarkStart w:id="166" w:name="_Toc20823310"/>
      <w:bookmarkStart w:id="167" w:name="_Toc16938554"/>
      <w:r>
        <w:rPr>
          <w:rFonts w:hint="eastAsia" w:ascii="黑体" w:hAnsi="宋体" w:cs="Times New Roman"/>
          <w:b w:val="0"/>
          <w:color w:val="000000"/>
          <w:sz w:val="30"/>
          <w:szCs w:val="30"/>
        </w:rPr>
        <w:t>2</w:t>
      </w:r>
      <w:r>
        <w:rPr>
          <w:rFonts w:ascii="黑体" w:hAnsi="宋体" w:cs="Times New Roman"/>
          <w:b w:val="0"/>
          <w:color w:val="000000"/>
          <w:sz w:val="30"/>
          <w:szCs w:val="30"/>
        </w:rPr>
        <w:t>6</w:t>
      </w:r>
      <w:r>
        <w:rPr>
          <w:rFonts w:hint="eastAsia" w:ascii="黑体" w:hAnsi="宋体" w:cs="Times New Roman"/>
          <w:b w:val="0"/>
          <w:color w:val="000000"/>
          <w:sz w:val="30"/>
          <w:szCs w:val="30"/>
        </w:rPr>
        <w:t>、</w:t>
      </w:r>
      <w:bookmarkEnd w:id="165"/>
      <w:r>
        <w:rPr>
          <w:rFonts w:hint="eastAsia" w:ascii="黑体" w:hAnsi="宋体" w:cs="Times New Roman"/>
          <w:b w:val="0"/>
          <w:color w:val="000000"/>
          <w:sz w:val="30"/>
          <w:szCs w:val="30"/>
        </w:rPr>
        <w:t>确定</w:t>
      </w:r>
      <w:bookmarkEnd w:id="166"/>
      <w:bookmarkEnd w:id="167"/>
      <w:r>
        <w:rPr>
          <w:rFonts w:hint="eastAsia" w:ascii="黑体" w:hAnsi="宋体" w:cs="Times New Roman"/>
          <w:b w:val="0"/>
          <w:color w:val="000000"/>
          <w:sz w:val="30"/>
          <w:szCs w:val="30"/>
        </w:rPr>
        <w:t>中标单位</w:t>
      </w:r>
    </w:p>
    <w:p w14:paraId="1901511B">
      <w:pPr>
        <w:spacing w:line="400" w:lineRule="exact"/>
        <w:ind w:firstLine="480"/>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p>
    <w:p w14:paraId="34EF48E5">
      <w:pPr>
        <w:spacing w:line="400" w:lineRule="exact"/>
        <w:ind w:firstLine="480"/>
        <w:rPr>
          <w:rFonts w:hint="eastAsia" w:ascii="宋体" w:hAnsi="宋体"/>
          <w:bCs/>
          <w:color w:val="000000"/>
          <w:sz w:val="24"/>
        </w:rPr>
      </w:pPr>
      <w:r>
        <w:rPr>
          <w:rFonts w:hint="eastAsia" w:ascii="宋体" w:hAnsi="宋体"/>
          <w:bCs/>
          <w:color w:val="000000"/>
          <w:sz w:val="24"/>
        </w:rPr>
        <w:t>26.2 采购人应根据评委会推荐的中标候选人确定中标供应商。</w:t>
      </w:r>
    </w:p>
    <w:p w14:paraId="5F7907ED">
      <w:pPr>
        <w:spacing w:line="400" w:lineRule="exact"/>
        <w:ind w:firstLine="480"/>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交易</w:t>
      </w:r>
      <w:r>
        <w:rPr>
          <w:rFonts w:hint="eastAsia" w:ascii="宋体" w:hAnsi="宋体"/>
          <w:color w:val="000000"/>
          <w:sz w:val="24"/>
          <w:szCs w:val="24"/>
        </w:rPr>
        <w:t>中心将在“江苏政府采购网</w:t>
      </w:r>
      <w:r>
        <w:rPr>
          <w:rFonts w:hint="eastAsia" w:ascii="宋体" w:hAnsi="宋体"/>
          <w:color w:val="000000"/>
          <w:sz w:val="24"/>
          <w:szCs w:val="24"/>
          <w:lang w:eastAsia="zh-CN"/>
        </w:rPr>
        <w:t>、</w:t>
      </w:r>
      <w:r>
        <w:rPr>
          <w:rFonts w:hint="eastAsia" w:ascii="宋体" w:hAnsi="宋体"/>
          <w:color w:val="000000"/>
          <w:sz w:val="24"/>
          <w:szCs w:val="24"/>
          <w:lang w:val="en-US" w:eastAsia="zh-CN"/>
        </w:rPr>
        <w:t>扬州市政府采购网</w:t>
      </w:r>
      <w:r>
        <w:rPr>
          <w:rFonts w:hint="eastAsia" w:ascii="宋体" w:hAnsi="宋体"/>
          <w:color w:val="000000"/>
          <w:sz w:val="24"/>
          <w:szCs w:val="24"/>
        </w:rPr>
        <w:t>”发布中标公告，公告期限为1个工作日。</w:t>
      </w:r>
    </w:p>
    <w:p w14:paraId="0DFDDBA0">
      <w:pPr>
        <w:spacing w:line="400" w:lineRule="exact"/>
        <w:ind w:firstLine="480"/>
        <w:rPr>
          <w:rFonts w:hint="eastAsia" w:ascii="宋体" w:hAnsi="宋体"/>
          <w:color w:val="000000"/>
          <w:sz w:val="24"/>
          <w:szCs w:val="24"/>
        </w:rPr>
      </w:pPr>
      <w:r>
        <w:rPr>
          <w:rFonts w:hint="eastAsia" w:ascii="宋体" w:hAnsi="宋体"/>
          <w:color w:val="000000"/>
          <w:sz w:val="24"/>
          <w:szCs w:val="24"/>
        </w:rPr>
        <w:t>26.4  若有充分证据证明，中标供应商出现下列情况之一的，一经查实，将被取消中标资格：</w:t>
      </w:r>
    </w:p>
    <w:p w14:paraId="760B5712">
      <w:pPr>
        <w:spacing w:line="400" w:lineRule="exact"/>
        <w:ind w:firstLine="480"/>
        <w:rPr>
          <w:rFonts w:hint="eastAsia" w:ascii="宋体" w:hAnsi="宋体"/>
          <w:color w:val="000000"/>
          <w:sz w:val="24"/>
          <w:szCs w:val="24"/>
        </w:rPr>
      </w:pPr>
      <w:r>
        <w:rPr>
          <w:rFonts w:hint="eastAsia" w:ascii="宋体" w:hAnsi="宋体"/>
          <w:color w:val="000000"/>
          <w:sz w:val="24"/>
          <w:szCs w:val="24"/>
        </w:rPr>
        <w:t>26.4.1提供虚假材料谋取中标的。</w:t>
      </w:r>
    </w:p>
    <w:p w14:paraId="5A706704">
      <w:pPr>
        <w:spacing w:line="400" w:lineRule="exact"/>
        <w:ind w:firstLine="480"/>
        <w:rPr>
          <w:rFonts w:hint="eastAsia" w:ascii="宋体" w:hAnsi="宋体"/>
          <w:color w:val="000000"/>
          <w:sz w:val="24"/>
          <w:szCs w:val="24"/>
        </w:rPr>
      </w:pPr>
      <w:r>
        <w:rPr>
          <w:rFonts w:hint="eastAsia" w:ascii="宋体" w:hAnsi="宋体"/>
          <w:color w:val="000000"/>
          <w:sz w:val="24"/>
          <w:szCs w:val="24"/>
        </w:rPr>
        <w:t>26.4.2向采购人、</w:t>
      </w:r>
      <w:r>
        <w:rPr>
          <w:rFonts w:hint="eastAsia" w:ascii="宋体" w:hAnsi="宋体"/>
          <w:color w:val="000000"/>
          <w:sz w:val="24"/>
          <w:szCs w:val="24"/>
          <w:lang w:val="en-US" w:eastAsia="zh-CN"/>
        </w:rPr>
        <w:t>交易</w:t>
      </w:r>
      <w:r>
        <w:rPr>
          <w:rFonts w:hint="eastAsia" w:ascii="宋体" w:hAnsi="宋体"/>
          <w:color w:val="000000"/>
          <w:sz w:val="24"/>
          <w:szCs w:val="24"/>
        </w:rPr>
        <w:t>中心行贿或者提供其他不正当利益的。</w:t>
      </w:r>
    </w:p>
    <w:p w14:paraId="2BFF8190">
      <w:pPr>
        <w:spacing w:line="400" w:lineRule="exact"/>
        <w:ind w:firstLine="480"/>
        <w:rPr>
          <w:rFonts w:hint="eastAsia" w:ascii="宋体" w:hAnsi="宋体"/>
          <w:color w:val="000000"/>
          <w:sz w:val="24"/>
          <w:szCs w:val="24"/>
        </w:rPr>
      </w:pPr>
      <w:r>
        <w:rPr>
          <w:rFonts w:hint="eastAsia" w:ascii="宋体" w:hAnsi="宋体"/>
          <w:color w:val="000000"/>
          <w:sz w:val="24"/>
          <w:szCs w:val="24"/>
        </w:rPr>
        <w:t>26.4.3属于本文件规定的无效条件，但在评标过程中又未被评委会发现的。</w:t>
      </w:r>
    </w:p>
    <w:p w14:paraId="358D12CE">
      <w:pPr>
        <w:spacing w:line="400" w:lineRule="exact"/>
        <w:ind w:firstLine="480"/>
        <w:rPr>
          <w:rFonts w:hint="eastAsia" w:ascii="宋体" w:hAnsi="宋体"/>
          <w:color w:val="000000"/>
          <w:sz w:val="24"/>
          <w:szCs w:val="24"/>
        </w:rPr>
      </w:pPr>
      <w:r>
        <w:rPr>
          <w:rFonts w:hint="eastAsia" w:ascii="宋体" w:hAnsi="宋体"/>
          <w:color w:val="000000"/>
          <w:sz w:val="24"/>
          <w:szCs w:val="24"/>
        </w:rPr>
        <w:t>26.4.4与采购人或者其他供应商恶意串通的。</w:t>
      </w:r>
    </w:p>
    <w:p w14:paraId="7EC158BE">
      <w:pPr>
        <w:spacing w:line="400" w:lineRule="exact"/>
        <w:ind w:firstLine="480"/>
        <w:rPr>
          <w:rFonts w:hint="eastAsia" w:ascii="宋体" w:hAnsi="宋体"/>
          <w:color w:val="000000"/>
          <w:sz w:val="24"/>
          <w:szCs w:val="24"/>
        </w:rPr>
      </w:pPr>
      <w:r>
        <w:rPr>
          <w:rFonts w:hint="eastAsia" w:ascii="宋体" w:hAnsi="宋体"/>
          <w:color w:val="000000"/>
          <w:sz w:val="24"/>
          <w:szCs w:val="24"/>
        </w:rPr>
        <w:t>26.4.5采取不正当手段诋毁、排挤其他供应商的。</w:t>
      </w:r>
    </w:p>
    <w:p w14:paraId="5B82FFB7">
      <w:pPr>
        <w:spacing w:line="400" w:lineRule="exact"/>
        <w:ind w:firstLine="480"/>
        <w:rPr>
          <w:rFonts w:ascii="宋体" w:hAnsi="宋体"/>
          <w:color w:val="000000"/>
          <w:sz w:val="24"/>
          <w:szCs w:val="24"/>
        </w:rPr>
      </w:pPr>
      <w:bookmarkStart w:id="168" w:name="_Toc200451960"/>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 xml:space="preserve">.5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587A59EE">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.5.1不同投标人的投标文件由同一单位或者个人编制。</w:t>
      </w:r>
    </w:p>
    <w:p w14:paraId="2E9F31D5">
      <w:pPr>
        <w:snapToGrid w:val="0"/>
        <w:spacing w:line="400" w:lineRule="exact"/>
        <w:ind w:firstLine="480" w:firstLineChars="200"/>
        <w:rPr>
          <w:rFonts w:hint="eastAsia" w:ascii="宋体" w:hAnsi="宋体"/>
          <w:color w:val="000000"/>
          <w:sz w:val="24"/>
          <w:szCs w:val="24"/>
        </w:rPr>
      </w:pPr>
      <w:r>
        <w:rPr>
          <w:rFonts w:hint="eastAsia" w:ascii="宋体" w:hAnsi="宋体"/>
          <w:color w:val="FF0000"/>
          <w:sz w:val="24"/>
          <w:szCs w:val="24"/>
          <w:highlight w:val="none"/>
          <w:lang w:val="en-US" w:eastAsia="zh-CN"/>
        </w:rPr>
        <w:t>经查实，不同投标人的电子投标文件出自同一台电脑的；不同投标人的标书制作工具客户端标识码存在一致的；不同投标人从同一互联网协议地址上传投标文件的。</w:t>
      </w:r>
    </w:p>
    <w:p w14:paraId="2447DC97">
      <w:pPr>
        <w:spacing w:line="400" w:lineRule="exact"/>
        <w:ind w:firstLine="480"/>
        <w:rPr>
          <w:rFonts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.5.2不同投标人委托同一单位或者个人办理投标事宜。</w:t>
      </w:r>
    </w:p>
    <w:p w14:paraId="7CB787FB">
      <w:pPr>
        <w:spacing w:line="400" w:lineRule="exact"/>
        <w:ind w:firstLine="480"/>
        <w:rPr>
          <w:rFonts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.5.3 不同投标人的投标文件载明的项目管理成员或者联系人员为同一人。</w:t>
      </w:r>
    </w:p>
    <w:p w14:paraId="5891439B">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.5.4不同投标人的投标文件异常一致或者投标报价呈规律性差异。</w:t>
      </w:r>
    </w:p>
    <w:p w14:paraId="0469D3B3">
      <w:pPr>
        <w:pStyle w:val="194"/>
        <w:spacing w:before="0" w:after="0" w:line="400" w:lineRule="exact"/>
        <w:ind w:firstLine="600"/>
        <w:rPr>
          <w:rFonts w:hint="eastAsia" w:ascii="黑体" w:hAnsi="宋体" w:cs="Times New Roman"/>
          <w:b w:val="0"/>
          <w:color w:val="000000"/>
          <w:sz w:val="30"/>
          <w:szCs w:val="30"/>
        </w:rPr>
      </w:pPr>
      <w:r>
        <w:rPr>
          <w:rFonts w:hint="eastAsia" w:ascii="黑体" w:hAnsi="宋体" w:cs="Times New Roman"/>
          <w:b w:val="0"/>
          <w:color w:val="000000"/>
          <w:sz w:val="30"/>
          <w:szCs w:val="30"/>
        </w:rPr>
        <w:t>2</w:t>
      </w:r>
      <w:r>
        <w:rPr>
          <w:rFonts w:ascii="黑体" w:hAnsi="宋体" w:cs="Times New Roman"/>
          <w:b w:val="0"/>
          <w:color w:val="000000"/>
          <w:sz w:val="30"/>
          <w:szCs w:val="30"/>
        </w:rPr>
        <w:t>7</w:t>
      </w:r>
      <w:r>
        <w:rPr>
          <w:rFonts w:hint="eastAsia" w:ascii="黑体" w:hAnsi="宋体" w:cs="Times New Roman"/>
          <w:b w:val="0"/>
          <w:color w:val="000000"/>
          <w:sz w:val="30"/>
          <w:szCs w:val="30"/>
        </w:rPr>
        <w:t>、质疑处理</w:t>
      </w:r>
      <w:bookmarkEnd w:id="168"/>
    </w:p>
    <w:p w14:paraId="2255C3A5">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5B7F789F">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7</w:t>
      </w:r>
      <w:r>
        <w:rPr>
          <w:rFonts w:hint="eastAsia" w:ascii="宋体" w:hAnsi="宋体"/>
          <w:color w:val="000000"/>
          <w:sz w:val="24"/>
          <w:szCs w:val="24"/>
        </w:rPr>
        <w:t>.4条款的规定向</w:t>
      </w:r>
      <w:r>
        <w:rPr>
          <w:rFonts w:hint="eastAsia" w:ascii="宋体" w:hAnsi="宋体"/>
          <w:color w:val="000000"/>
          <w:sz w:val="24"/>
          <w:szCs w:val="24"/>
          <w:lang w:val="en-US" w:eastAsia="zh-CN"/>
        </w:rPr>
        <w:t>交易</w:t>
      </w:r>
      <w:r>
        <w:rPr>
          <w:rFonts w:hint="eastAsia" w:ascii="宋体" w:hAnsi="宋体"/>
          <w:color w:val="000000"/>
          <w:sz w:val="24"/>
          <w:szCs w:val="24"/>
        </w:rPr>
        <w:t>中心或采购人提出质疑。上述应知其权益受到损害之日，是指：</w:t>
      </w:r>
    </w:p>
    <w:p w14:paraId="3706C408">
      <w:pPr>
        <w:spacing w:line="400" w:lineRule="exact"/>
        <w:ind w:firstLine="480"/>
        <w:rPr>
          <w:rFonts w:hint="eastAsia" w:hAnsi="宋体" w:cs="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.2.1</w:t>
      </w:r>
      <w:r>
        <w:rPr>
          <w:rFonts w:hAnsi="宋体" w:cs="宋体"/>
          <w:color w:val="000000"/>
          <w:sz w:val="24"/>
          <w:szCs w:val="24"/>
        </w:rPr>
        <w:t>对可以质疑的采购文件提出质疑的，为收到采购文件之日或者采购文件公告期限届满之日；</w:t>
      </w:r>
    </w:p>
    <w:p w14:paraId="2A904D6C">
      <w:pPr>
        <w:spacing w:line="400" w:lineRule="exact"/>
        <w:ind w:firstLine="480"/>
        <w:rPr>
          <w:rFonts w:hint="eastAsia" w:hAnsi="宋体" w:cs="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.2.2</w:t>
      </w:r>
      <w:r>
        <w:rPr>
          <w:rFonts w:hAnsi="宋体" w:cs="宋体"/>
          <w:color w:val="000000"/>
          <w:sz w:val="24"/>
          <w:szCs w:val="24"/>
        </w:rPr>
        <w:t>对采购过程提出质疑的，为各采购程序环节结束之日；</w:t>
      </w:r>
    </w:p>
    <w:p w14:paraId="64D82B69">
      <w:pPr>
        <w:spacing w:line="400" w:lineRule="exact"/>
        <w:ind w:firstLine="480"/>
        <w:rPr>
          <w:rFonts w:hint="eastAsia" w:hAnsi="宋体" w:cs="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.2.3</w:t>
      </w:r>
      <w:r>
        <w:rPr>
          <w:rFonts w:hAnsi="宋体" w:cs="宋体"/>
          <w:color w:val="000000"/>
          <w:sz w:val="24"/>
          <w:szCs w:val="24"/>
        </w:rPr>
        <w:t>对中标或者成交结果提出质疑的，为中标或者成交结果公告期限届满之日。</w:t>
      </w:r>
    </w:p>
    <w:p w14:paraId="61E35D15">
      <w:pPr>
        <w:spacing w:line="400" w:lineRule="exact"/>
        <w:ind w:firstLine="480"/>
        <w:rPr>
          <w:rFonts w:hint="eastAsia" w:hAnsi="宋体" w:cs="宋体"/>
          <w:color w:val="000000"/>
          <w:sz w:val="24"/>
          <w:szCs w:val="24"/>
        </w:rPr>
      </w:pPr>
      <w:r>
        <w:rPr>
          <w:rFonts w:hint="eastAsia" w:hAnsi="宋体" w:cs="宋体"/>
          <w:color w:val="000000"/>
          <w:sz w:val="24"/>
          <w:szCs w:val="24"/>
        </w:rPr>
        <w:t>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交易</w:t>
      </w:r>
      <w:r>
        <w:rPr>
          <w:rFonts w:hint="eastAsia" w:hAnsi="宋体" w:cs="宋体"/>
          <w:color w:val="000000"/>
          <w:sz w:val="24"/>
          <w:szCs w:val="24"/>
        </w:rPr>
        <w:t>中心、</w:t>
      </w:r>
      <w:r>
        <w:rPr>
          <w:rFonts w:hAnsi="宋体" w:cs="宋体"/>
          <w:color w:val="000000"/>
          <w:sz w:val="24"/>
          <w:szCs w:val="24"/>
        </w:rPr>
        <w:t>采购人</w:t>
      </w:r>
      <w:r>
        <w:rPr>
          <w:rFonts w:hint="eastAsia" w:hAnsi="宋体" w:cs="宋体"/>
          <w:color w:val="000000"/>
          <w:sz w:val="24"/>
          <w:szCs w:val="24"/>
        </w:rPr>
        <w:t>将只对供应商第一次质疑作出答复。</w:t>
      </w:r>
    </w:p>
    <w:p w14:paraId="64CD56E4">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17816533">
      <w:pPr>
        <w:spacing w:line="400" w:lineRule="exact"/>
        <w:ind w:firstLine="480"/>
        <w:rPr>
          <w:rFonts w:hint="eastAsia" w:ascii="宋体" w:hAnsi="宋体" w:eastAsia="宋体"/>
          <w:b/>
          <w:sz w:val="24"/>
          <w:szCs w:val="24"/>
          <w:highlight w:val="yellow"/>
          <w:lang w:eastAsia="zh-CN"/>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.4供应商（含</w:t>
      </w:r>
      <w:r>
        <w:rPr>
          <w:rFonts w:ascii="宋体" w:hAnsi="宋体"/>
          <w:color w:val="000000"/>
          <w:sz w:val="24"/>
          <w:szCs w:val="24"/>
        </w:rPr>
        <w:t>潜在供应商）</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lang w:val="en-US" w:eastAsia="zh-CN"/>
        </w:rPr>
        <w:t>招标文件中</w:t>
      </w:r>
      <w:r>
        <w:rPr>
          <w:rFonts w:hint="eastAsia" w:ascii="宋体" w:hAnsi="宋体"/>
          <w:color w:val="000000"/>
          <w:sz w:val="24"/>
          <w:szCs w:val="24"/>
        </w:rPr>
        <w:t>采购</w:t>
      </w:r>
      <w:r>
        <w:rPr>
          <w:rFonts w:ascii="宋体" w:hAnsi="宋体"/>
          <w:color w:val="000000"/>
          <w:sz w:val="24"/>
          <w:szCs w:val="24"/>
        </w:rPr>
        <w:t>需求、</w:t>
      </w:r>
      <w:r>
        <w:rPr>
          <w:rFonts w:hint="eastAsia" w:ascii="宋体" w:hAnsi="宋体"/>
          <w:color w:val="000000"/>
          <w:sz w:val="24"/>
          <w:szCs w:val="24"/>
        </w:rPr>
        <w:t>供应商</w:t>
      </w:r>
      <w:r>
        <w:rPr>
          <w:rFonts w:ascii="宋体" w:hAnsi="宋体"/>
          <w:color w:val="000000"/>
          <w:sz w:val="24"/>
          <w:szCs w:val="24"/>
        </w:rPr>
        <w:t>资格条件、</w:t>
      </w:r>
      <w:r>
        <w:rPr>
          <w:rFonts w:hint="eastAsia" w:ascii="宋体" w:hAnsi="宋体"/>
          <w:color w:val="000000"/>
          <w:sz w:val="24"/>
          <w:szCs w:val="24"/>
        </w:rPr>
        <w:t>评标方法与</w:t>
      </w:r>
      <w:r>
        <w:rPr>
          <w:rFonts w:ascii="宋体" w:hAnsi="宋体"/>
          <w:color w:val="000000"/>
          <w:sz w:val="24"/>
          <w:szCs w:val="24"/>
        </w:rPr>
        <w:t>评标标准、合同文本</w:t>
      </w:r>
      <w:r>
        <w:rPr>
          <w:rFonts w:hint="eastAsia" w:ascii="宋体" w:hAnsi="宋体"/>
          <w:color w:val="000000"/>
          <w:sz w:val="24"/>
          <w:szCs w:val="24"/>
          <w:lang w:val="en-US" w:eastAsia="zh-CN"/>
        </w:rPr>
        <w:t>及资格审查结果</w:t>
      </w:r>
      <w:r>
        <w:rPr>
          <w:rFonts w:hint="eastAsia" w:ascii="宋体" w:hAnsi="宋体"/>
          <w:color w:val="000000"/>
          <w:sz w:val="24"/>
          <w:szCs w:val="24"/>
        </w:rPr>
        <w:t>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供应商对</w:t>
      </w:r>
      <w:r>
        <w:rPr>
          <w:rFonts w:ascii="宋体" w:hAnsi="宋体"/>
          <w:color w:val="000000"/>
          <w:sz w:val="24"/>
          <w:szCs w:val="24"/>
        </w:rPr>
        <w:t>其他事项</w:t>
      </w:r>
      <w:r>
        <w:rPr>
          <w:rFonts w:hint="eastAsia" w:ascii="宋体" w:hAnsi="宋体"/>
          <w:color w:val="000000"/>
          <w:sz w:val="24"/>
          <w:szCs w:val="24"/>
        </w:rPr>
        <w:t>的询问</w:t>
      </w:r>
      <w:r>
        <w:rPr>
          <w:rFonts w:ascii="宋体" w:hAnsi="宋体"/>
          <w:color w:val="000000"/>
          <w:sz w:val="24"/>
          <w:szCs w:val="24"/>
        </w:rPr>
        <w:t>、质疑请向</w:t>
      </w:r>
      <w:r>
        <w:rPr>
          <w:rFonts w:hint="eastAsia" w:ascii="宋体" w:hAnsi="宋体"/>
          <w:color w:val="000000"/>
          <w:sz w:val="24"/>
          <w:szCs w:val="24"/>
          <w:lang w:val="en-US" w:eastAsia="zh-CN"/>
        </w:rPr>
        <w:t>交易</w:t>
      </w:r>
      <w:r>
        <w:rPr>
          <w:rFonts w:ascii="宋体" w:hAnsi="宋体"/>
          <w:color w:val="000000"/>
          <w:sz w:val="24"/>
          <w:szCs w:val="24"/>
        </w:rPr>
        <w:t>中心提出，由</w:t>
      </w:r>
      <w:r>
        <w:rPr>
          <w:rFonts w:hint="eastAsia" w:ascii="宋体" w:hAnsi="宋体"/>
          <w:color w:val="000000"/>
          <w:sz w:val="24"/>
          <w:szCs w:val="24"/>
          <w:lang w:val="en-US" w:eastAsia="zh-CN"/>
        </w:rPr>
        <w:t>交易</w:t>
      </w:r>
      <w:r>
        <w:rPr>
          <w:rFonts w:ascii="宋体" w:hAnsi="宋体"/>
          <w:color w:val="000000"/>
          <w:sz w:val="24"/>
          <w:szCs w:val="24"/>
        </w:rPr>
        <w:t>中心</w:t>
      </w:r>
      <w:r>
        <w:rPr>
          <w:rFonts w:hint="eastAsia" w:ascii="宋体" w:hAnsi="宋体"/>
          <w:color w:val="000000"/>
          <w:sz w:val="24"/>
          <w:szCs w:val="24"/>
        </w:rPr>
        <w:t>负责</w:t>
      </w:r>
      <w:r>
        <w:rPr>
          <w:rFonts w:ascii="宋体" w:hAnsi="宋体"/>
          <w:color w:val="000000"/>
          <w:sz w:val="24"/>
          <w:szCs w:val="24"/>
        </w:rPr>
        <w:t>答复</w:t>
      </w:r>
      <w:r>
        <w:rPr>
          <w:rFonts w:hint="eastAsia" w:ascii="宋体" w:hAnsi="宋体"/>
          <w:color w:val="000000"/>
          <w:sz w:val="24"/>
          <w:szCs w:val="24"/>
          <w:lang w:eastAsia="zh-CN"/>
        </w:rPr>
        <w:t>。</w:t>
      </w:r>
    </w:p>
    <w:p w14:paraId="19393F78">
      <w:pPr>
        <w:spacing w:line="400" w:lineRule="exact"/>
        <w:ind w:firstLine="480"/>
        <w:rPr>
          <w:rFonts w:hint="eastAsia" w:ascii="宋体" w:hAnsi="宋体"/>
          <w:color w:val="000000"/>
          <w:sz w:val="24"/>
          <w:szCs w:val="24"/>
        </w:rPr>
      </w:pPr>
      <w:r>
        <w:rPr>
          <w:rFonts w:hint="eastAsia" w:ascii="宋体" w:hAnsi="宋体"/>
          <w:color w:val="000000"/>
          <w:sz w:val="24"/>
          <w:szCs w:val="24"/>
        </w:rPr>
        <w:t>采购人及</w:t>
      </w:r>
      <w:r>
        <w:rPr>
          <w:rFonts w:hint="eastAsia" w:ascii="宋体" w:hAnsi="宋体"/>
          <w:color w:val="000000"/>
          <w:sz w:val="24"/>
          <w:szCs w:val="24"/>
          <w:lang w:val="en-US" w:eastAsia="zh-CN"/>
        </w:rPr>
        <w:t>交易</w:t>
      </w:r>
      <w:r>
        <w:rPr>
          <w:rFonts w:hint="eastAsia" w:ascii="宋体" w:hAnsi="宋体"/>
          <w:color w:val="000000"/>
          <w:sz w:val="24"/>
          <w:szCs w:val="24"/>
        </w:rPr>
        <w:t>中心只接收以纸质原件形式送达的质疑,建议供应商尽量通过邮寄方式提交质疑（采购人和</w:t>
      </w:r>
      <w:r>
        <w:rPr>
          <w:rFonts w:hint="eastAsia" w:ascii="宋体" w:hAnsi="宋体"/>
          <w:color w:val="000000"/>
          <w:sz w:val="24"/>
          <w:szCs w:val="24"/>
          <w:lang w:val="en-US" w:eastAsia="zh-CN"/>
        </w:rPr>
        <w:t>交易</w:t>
      </w:r>
      <w:r>
        <w:rPr>
          <w:rFonts w:hint="eastAsia" w:ascii="宋体" w:hAnsi="宋体"/>
          <w:color w:val="000000"/>
          <w:sz w:val="24"/>
          <w:szCs w:val="24"/>
        </w:rPr>
        <w:t>中心不接受无快递运单号的快递）。</w:t>
      </w:r>
    </w:p>
    <w:p w14:paraId="1BE79893">
      <w:pPr>
        <w:spacing w:line="400" w:lineRule="exact"/>
        <w:ind w:firstLine="480"/>
        <w:rPr>
          <w:rFonts w:hint="eastAsia" w:ascii="宋体" w:hAnsi="宋体"/>
          <w:color w:val="000000"/>
          <w:sz w:val="24"/>
          <w:szCs w:val="24"/>
        </w:rPr>
      </w:pPr>
      <w:r>
        <w:rPr>
          <w:rFonts w:hint="eastAsia" w:ascii="宋体" w:hAnsi="宋体"/>
          <w:color w:val="000000"/>
          <w:sz w:val="24"/>
          <w:szCs w:val="24"/>
        </w:rPr>
        <w:t>质疑接收人及联系方式见招标文件第一章。</w:t>
      </w:r>
    </w:p>
    <w:p w14:paraId="6EF421AD">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.5 以下情形的质疑不予受理</w:t>
      </w:r>
    </w:p>
    <w:p w14:paraId="60A74050">
      <w:pPr>
        <w:spacing w:line="400" w:lineRule="exact"/>
        <w:ind w:firstLine="480"/>
        <w:rPr>
          <w:rFonts w:hint="eastAsia" w:ascii="宋体" w:hAnsi="宋体"/>
          <w:color w:val="000000"/>
          <w:sz w:val="24"/>
          <w:szCs w:val="24"/>
        </w:rPr>
      </w:pPr>
      <w:r>
        <w:rPr>
          <w:rFonts w:hint="eastAsia" w:ascii="宋体" w:hAnsi="宋体"/>
          <w:color w:val="000000"/>
          <w:sz w:val="24"/>
          <w:szCs w:val="24"/>
        </w:rPr>
        <w:t>27.5.1 内容不符合《政府采购质疑和投诉办法》第十二条规定的质疑。</w:t>
      </w:r>
    </w:p>
    <w:p w14:paraId="2BCD78CE">
      <w:pPr>
        <w:spacing w:line="400" w:lineRule="exact"/>
        <w:ind w:firstLine="480"/>
        <w:rPr>
          <w:rFonts w:hint="eastAsia" w:ascii="宋体" w:hAnsi="宋体"/>
          <w:color w:val="000000"/>
          <w:sz w:val="24"/>
          <w:szCs w:val="24"/>
        </w:rPr>
      </w:pPr>
      <w:r>
        <w:rPr>
          <w:rFonts w:hint="eastAsia" w:ascii="宋体" w:hAnsi="宋体"/>
          <w:color w:val="000000"/>
          <w:sz w:val="24"/>
          <w:szCs w:val="24"/>
        </w:rPr>
        <w:t>27.5.2 超出政府采购法定期限的质疑。</w:t>
      </w:r>
    </w:p>
    <w:p w14:paraId="74B8D598">
      <w:pPr>
        <w:spacing w:line="400" w:lineRule="exact"/>
        <w:ind w:firstLine="480"/>
        <w:rPr>
          <w:rFonts w:hint="eastAsia" w:ascii="宋体" w:hAnsi="宋体"/>
          <w:color w:val="000000"/>
          <w:sz w:val="24"/>
          <w:szCs w:val="24"/>
        </w:rPr>
      </w:pPr>
      <w:r>
        <w:rPr>
          <w:rFonts w:hint="eastAsia" w:ascii="宋体" w:hAnsi="宋体"/>
          <w:color w:val="000000"/>
          <w:sz w:val="24"/>
          <w:szCs w:val="24"/>
        </w:rPr>
        <w:t>27.5.3 以传真、电子邮件等方式递交的非原件形式的质疑。</w:t>
      </w:r>
    </w:p>
    <w:p w14:paraId="4BEED8FA">
      <w:pPr>
        <w:spacing w:line="400" w:lineRule="exact"/>
        <w:ind w:firstLine="480"/>
        <w:rPr>
          <w:rFonts w:hint="eastAsia" w:ascii="宋体" w:hAnsi="宋体"/>
          <w:color w:val="000000"/>
          <w:sz w:val="24"/>
          <w:szCs w:val="24"/>
        </w:rPr>
      </w:pPr>
      <w:r>
        <w:rPr>
          <w:rFonts w:hint="eastAsia" w:ascii="宋体" w:hAnsi="宋体"/>
          <w:color w:val="000000"/>
          <w:sz w:val="24"/>
          <w:szCs w:val="24"/>
        </w:rPr>
        <w:t>27.5.4 未参加投标活动的供应商或在投标活动中自身权益未受到损害的供应商所提出的质疑。</w:t>
      </w:r>
    </w:p>
    <w:p w14:paraId="33070EBB">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rPr>
        <w:t>27.5.5供应商组成联合体参加投标，联合体中任何一方或多方未按要求签字、</w:t>
      </w:r>
      <w:r>
        <w:rPr>
          <w:rFonts w:hint="eastAsia" w:ascii="宋体" w:hAnsi="宋体"/>
          <w:color w:val="000000"/>
          <w:sz w:val="24"/>
          <w:szCs w:val="24"/>
          <w:highlight w:val="none"/>
        </w:rPr>
        <w:t>盖章、加盖公章的质疑。</w:t>
      </w:r>
    </w:p>
    <w:p w14:paraId="1039F583">
      <w:pPr>
        <w:spacing w:line="400" w:lineRule="exact"/>
        <w:ind w:firstLine="468"/>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.6 供应商提出书面质疑必须有理、有据，不得捏造事实、提供虚假材料进行恶意质疑。否则，一经查实，</w:t>
      </w:r>
      <w:r>
        <w:rPr>
          <w:rFonts w:hint="eastAsia" w:ascii="宋体" w:hAnsi="宋体"/>
          <w:color w:val="000000"/>
          <w:sz w:val="24"/>
          <w:szCs w:val="24"/>
          <w:lang w:val="en-US" w:eastAsia="zh-CN"/>
        </w:rPr>
        <w:t>交易</w:t>
      </w:r>
      <w:r>
        <w:rPr>
          <w:rFonts w:hint="eastAsia" w:ascii="宋体" w:hAnsi="宋体"/>
          <w:color w:val="000000"/>
          <w:sz w:val="24"/>
          <w:szCs w:val="24"/>
        </w:rPr>
        <w:t>中心有权依据政府采购的有关规定，报请政府采购监管部门对该供应商进行相应的行政处罚和记录该供应商的失信信息。</w:t>
      </w:r>
    </w:p>
    <w:p w14:paraId="71E65262">
      <w:pPr>
        <w:pStyle w:val="194"/>
        <w:spacing w:before="0" w:after="0" w:line="400" w:lineRule="exact"/>
        <w:ind w:firstLine="600"/>
        <w:rPr>
          <w:rFonts w:hint="eastAsia" w:ascii="黑体" w:hAnsi="宋体" w:cs="Times New Roman"/>
          <w:b w:val="0"/>
          <w:color w:val="000000"/>
          <w:sz w:val="30"/>
          <w:szCs w:val="30"/>
        </w:rPr>
      </w:pPr>
      <w:r>
        <w:rPr>
          <w:rFonts w:hint="eastAsia" w:ascii="黑体" w:hAnsi="宋体" w:cs="Times New Roman"/>
          <w:b w:val="0"/>
          <w:color w:val="000000"/>
          <w:sz w:val="30"/>
          <w:szCs w:val="30"/>
        </w:rPr>
        <w:t>2</w:t>
      </w:r>
      <w:r>
        <w:rPr>
          <w:rFonts w:ascii="黑体" w:hAnsi="宋体" w:cs="Times New Roman"/>
          <w:b w:val="0"/>
          <w:color w:val="000000"/>
          <w:sz w:val="30"/>
          <w:szCs w:val="30"/>
        </w:rPr>
        <w:t>8</w:t>
      </w:r>
      <w:r>
        <w:rPr>
          <w:rFonts w:hint="eastAsia" w:ascii="黑体" w:hAnsi="宋体" w:cs="Times New Roman"/>
          <w:b w:val="0"/>
          <w:color w:val="000000"/>
          <w:sz w:val="30"/>
          <w:szCs w:val="30"/>
        </w:rPr>
        <w:t>、中标通知书</w:t>
      </w:r>
    </w:p>
    <w:p w14:paraId="69170237">
      <w:pPr>
        <w:spacing w:line="400" w:lineRule="exact"/>
        <w:ind w:firstLine="600"/>
        <w:rPr>
          <w:rFonts w:hint="eastAsia" w:ascii="宋体" w:hAnsi="宋体"/>
          <w:color w:val="000000"/>
          <w:sz w:val="24"/>
          <w:szCs w:val="24"/>
        </w:rPr>
      </w:pPr>
      <w:r>
        <w:rPr>
          <w:rFonts w:hint="eastAsia" w:ascii="宋体" w:hAnsi="宋体"/>
          <w:color w:val="000000"/>
          <w:sz w:val="24"/>
          <w:szCs w:val="24"/>
        </w:rPr>
        <w:t>28.l</w:t>
      </w:r>
      <w:r>
        <w:rPr>
          <w:rFonts w:hint="eastAsia" w:ascii="宋体" w:hAnsi="宋体"/>
          <w:b/>
          <w:color w:val="000000"/>
          <w:sz w:val="24"/>
          <w:szCs w:val="24"/>
        </w:rPr>
        <w:t xml:space="preserve"> </w:t>
      </w:r>
      <w:r>
        <w:rPr>
          <w:rFonts w:hint="eastAsia" w:ascii="宋体" w:hAnsi="宋体"/>
          <w:color w:val="000000"/>
          <w:sz w:val="24"/>
          <w:szCs w:val="24"/>
        </w:rPr>
        <w:t>中标结果确定后，</w:t>
      </w:r>
      <w:r>
        <w:rPr>
          <w:rFonts w:hint="eastAsia" w:ascii="宋体" w:hAnsi="宋体"/>
          <w:color w:val="000000"/>
          <w:sz w:val="24"/>
          <w:szCs w:val="24"/>
          <w:lang w:val="en-US" w:eastAsia="zh-CN"/>
        </w:rPr>
        <w:t>交易</w:t>
      </w:r>
      <w:r>
        <w:rPr>
          <w:rFonts w:hint="eastAsia" w:ascii="宋体" w:hAnsi="宋体"/>
          <w:color w:val="000000"/>
          <w:sz w:val="24"/>
          <w:szCs w:val="24"/>
        </w:rPr>
        <w:t>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7F34FC77">
      <w:pPr>
        <w:spacing w:line="400" w:lineRule="exact"/>
        <w:ind w:firstLine="600"/>
        <w:rPr>
          <w:rFonts w:hint="eastAsia" w:ascii="宋体" w:hAnsi="宋体"/>
          <w:color w:val="000000"/>
          <w:sz w:val="24"/>
          <w:szCs w:val="24"/>
        </w:rPr>
      </w:pPr>
      <w:r>
        <w:rPr>
          <w:rFonts w:hint="eastAsia" w:ascii="宋体" w:hAnsi="宋体"/>
          <w:color w:val="000000"/>
          <w:sz w:val="24"/>
          <w:szCs w:val="24"/>
        </w:rPr>
        <w:t>28.</w:t>
      </w:r>
      <w:r>
        <w:rPr>
          <w:rFonts w:ascii="宋体" w:hAnsi="宋体"/>
          <w:color w:val="000000"/>
          <w:sz w:val="24"/>
          <w:szCs w:val="24"/>
        </w:rPr>
        <w:t>2</w:t>
      </w:r>
      <w:r>
        <w:rPr>
          <w:rFonts w:hint="eastAsia" w:ascii="宋体" w:hAnsi="宋体"/>
          <w:color w:val="000000"/>
          <w:sz w:val="24"/>
          <w:szCs w:val="24"/>
        </w:rPr>
        <w:t>中标通知书将是合同的一个组成部分。对采购人和中标供应商均具有法律效力。中标通知书发出后，采购人改变中标结果的，或者中标供应商放弃中标项目的，应当依法承担法律责任。</w:t>
      </w:r>
    </w:p>
    <w:p w14:paraId="254952A1">
      <w:pPr>
        <w:pStyle w:val="193"/>
        <w:spacing w:before="145" w:after="145" w:line="400" w:lineRule="exact"/>
        <w:rPr>
          <w:rFonts w:hint="eastAsia"/>
          <w:color w:val="000000"/>
        </w:rPr>
      </w:pPr>
      <w:bookmarkStart w:id="169" w:name="_Toc120614220"/>
      <w:bookmarkStart w:id="170" w:name="_Toc16938552"/>
      <w:bookmarkStart w:id="171" w:name="_Toc20823308"/>
      <w:bookmarkStart w:id="172" w:name="_Toc513029236"/>
      <w:r>
        <w:rPr>
          <w:rFonts w:hint="eastAsia"/>
          <w:color w:val="000000"/>
        </w:rPr>
        <w:t>七、授予合同</w:t>
      </w:r>
      <w:bookmarkEnd w:id="169"/>
    </w:p>
    <w:bookmarkEnd w:id="170"/>
    <w:bookmarkEnd w:id="171"/>
    <w:bookmarkEnd w:id="172"/>
    <w:p w14:paraId="5D30AFC8">
      <w:pPr>
        <w:pStyle w:val="194"/>
        <w:pageBreakBefore w:val="0"/>
        <w:widowControl w:val="0"/>
        <w:kinsoku/>
        <w:wordWrap/>
        <w:overflowPunct/>
        <w:topLinePunct w:val="0"/>
        <w:autoSpaceDE/>
        <w:autoSpaceDN/>
        <w:bidi w:val="0"/>
        <w:adjustRightInd/>
        <w:snapToGrid/>
        <w:spacing w:before="0" w:after="0" w:line="400" w:lineRule="exact"/>
        <w:ind w:firstLine="600"/>
        <w:textAlignment w:val="auto"/>
        <w:rPr>
          <w:rFonts w:hint="eastAsia" w:ascii="黑体" w:hAnsi="宋体" w:cs="Times New Roman"/>
          <w:b w:val="0"/>
          <w:color w:val="000000"/>
          <w:sz w:val="30"/>
          <w:szCs w:val="30"/>
        </w:rPr>
      </w:pPr>
      <w:bookmarkStart w:id="173" w:name="_Toc16938553"/>
      <w:bookmarkStart w:id="174" w:name="_Toc20823309"/>
      <w:bookmarkStart w:id="175" w:name="_Toc513029237"/>
      <w:r>
        <w:rPr>
          <w:rFonts w:ascii="黑体" w:hAnsi="宋体" w:cs="Times New Roman"/>
          <w:b w:val="0"/>
          <w:color w:val="000000"/>
          <w:sz w:val="30"/>
          <w:szCs w:val="30"/>
        </w:rPr>
        <w:t>29</w:t>
      </w:r>
      <w:r>
        <w:rPr>
          <w:rFonts w:hint="eastAsia" w:ascii="黑体" w:hAnsi="宋体" w:cs="Times New Roman"/>
          <w:b w:val="0"/>
          <w:color w:val="000000"/>
          <w:sz w:val="30"/>
          <w:szCs w:val="30"/>
        </w:rPr>
        <w:t>、签订合同</w:t>
      </w:r>
    </w:p>
    <w:p w14:paraId="5FF72F0A">
      <w:pPr>
        <w:pageBreakBefore w:val="0"/>
        <w:widowControl w:val="0"/>
        <w:kinsoku/>
        <w:wordWrap/>
        <w:overflowPunct/>
        <w:topLinePunct w:val="0"/>
        <w:autoSpaceDE/>
        <w:autoSpaceDN/>
        <w:bidi w:val="0"/>
        <w:adjustRightInd/>
        <w:snapToGrid/>
        <w:spacing w:line="400" w:lineRule="exact"/>
        <w:ind w:firstLine="600"/>
        <w:textAlignment w:val="auto"/>
        <w:rPr>
          <w:rFonts w:hint="eastAsia" w:ascii="宋体" w:hAnsi="宋体"/>
          <w:color w:val="000000"/>
          <w:sz w:val="24"/>
          <w:szCs w:val="24"/>
        </w:rPr>
      </w:pPr>
      <w:r>
        <w:rPr>
          <w:rFonts w:hint="eastAsia" w:ascii="宋体" w:hAnsi="宋体"/>
          <w:bCs/>
          <w:color w:val="000000"/>
          <w:sz w:val="24"/>
          <w:szCs w:val="24"/>
        </w:rPr>
        <w:t>29.</w:t>
      </w:r>
      <w:r>
        <w:rPr>
          <w:rFonts w:hint="eastAsia" w:ascii="宋体" w:hAnsi="宋体"/>
          <w:color w:val="000000"/>
          <w:sz w:val="24"/>
          <w:szCs w:val="24"/>
        </w:rPr>
        <w:t>l中标供应商应当在中标通知书发出之日起三十日内，按照招标文件确定的事项与采购人签订政府采购合同。</w:t>
      </w:r>
    </w:p>
    <w:p w14:paraId="222BB447">
      <w:pPr>
        <w:pageBreakBefore w:val="0"/>
        <w:widowControl w:val="0"/>
        <w:kinsoku/>
        <w:wordWrap/>
        <w:overflowPunct/>
        <w:topLinePunct w:val="0"/>
        <w:autoSpaceDE/>
        <w:autoSpaceDN/>
        <w:bidi w:val="0"/>
        <w:adjustRightInd/>
        <w:snapToGrid/>
        <w:spacing w:line="400" w:lineRule="exact"/>
        <w:ind w:firstLine="600"/>
        <w:textAlignment w:val="auto"/>
        <w:rPr>
          <w:rFonts w:hint="eastAsia" w:ascii="宋体" w:hAnsi="宋体"/>
          <w:color w:val="000000"/>
          <w:sz w:val="24"/>
          <w:szCs w:val="24"/>
        </w:rPr>
      </w:pPr>
      <w:r>
        <w:rPr>
          <w:rFonts w:hint="eastAsia" w:ascii="宋体" w:hAnsi="宋体"/>
          <w:color w:val="000000"/>
          <w:sz w:val="24"/>
          <w:szCs w:val="24"/>
        </w:rPr>
        <w:t>29.2</w:t>
      </w:r>
      <w:r>
        <w:rPr>
          <w:rFonts w:hint="eastAsia" w:ascii="宋体" w:hAnsi="宋体"/>
          <w:b/>
          <w:color w:val="000000"/>
          <w:sz w:val="24"/>
          <w:szCs w:val="24"/>
        </w:rPr>
        <w:t xml:space="preserve"> </w:t>
      </w:r>
      <w:r>
        <w:rPr>
          <w:rFonts w:hint="eastAsia" w:ascii="宋体" w:hAnsi="宋体"/>
          <w:color w:val="000000"/>
          <w:sz w:val="24"/>
          <w:szCs w:val="24"/>
        </w:rPr>
        <w:t>招标文件、中标供应商的投标文件及招标过程中有关澄清、承诺文件均应作为合同附件。</w:t>
      </w:r>
    </w:p>
    <w:p w14:paraId="7063C155">
      <w:pPr>
        <w:pageBreakBefore w:val="0"/>
        <w:widowControl w:val="0"/>
        <w:kinsoku/>
        <w:wordWrap/>
        <w:overflowPunct/>
        <w:topLinePunct w:val="0"/>
        <w:autoSpaceDE/>
        <w:autoSpaceDN/>
        <w:bidi w:val="0"/>
        <w:adjustRightInd/>
        <w:snapToGrid/>
        <w:spacing w:line="400" w:lineRule="exact"/>
        <w:ind w:firstLine="600"/>
        <w:textAlignment w:val="auto"/>
        <w:rPr>
          <w:rFonts w:hint="eastAsia" w:ascii="宋体" w:hAnsi="宋体"/>
          <w:color w:val="000000"/>
          <w:sz w:val="24"/>
          <w:szCs w:val="24"/>
        </w:rPr>
      </w:pPr>
      <w:r>
        <w:rPr>
          <w:rFonts w:hint="eastAsia" w:ascii="宋体" w:hAnsi="宋体"/>
          <w:color w:val="000000"/>
          <w:sz w:val="24"/>
          <w:szCs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bookmarkEnd w:id="173"/>
    <w:bookmarkEnd w:id="174"/>
    <w:bookmarkEnd w:id="175"/>
    <w:p w14:paraId="18A023EE">
      <w:pPr>
        <w:pStyle w:val="194"/>
        <w:pageBreakBefore w:val="0"/>
        <w:widowControl w:val="0"/>
        <w:kinsoku/>
        <w:wordWrap/>
        <w:overflowPunct/>
        <w:topLinePunct w:val="0"/>
        <w:autoSpaceDE/>
        <w:autoSpaceDN/>
        <w:bidi w:val="0"/>
        <w:adjustRightInd/>
        <w:snapToGrid/>
        <w:spacing w:before="0" w:after="0" w:line="400" w:lineRule="exact"/>
        <w:ind w:firstLine="600"/>
        <w:textAlignment w:val="auto"/>
        <w:rPr>
          <w:rFonts w:ascii="黑体" w:hAnsi="宋体" w:cs="Times New Roman"/>
          <w:b w:val="0"/>
          <w:color w:val="000000"/>
          <w:sz w:val="30"/>
          <w:szCs w:val="30"/>
        </w:rPr>
      </w:pPr>
      <w:bookmarkStart w:id="176" w:name="_Toc120614221"/>
      <w:bookmarkStart w:id="177" w:name="_Toc479757207"/>
      <w:bookmarkStart w:id="178" w:name="_Toc20823314"/>
      <w:bookmarkStart w:id="179" w:name="_Toc513029242"/>
      <w:bookmarkStart w:id="180" w:name="_Toc16938558"/>
      <w:r>
        <w:rPr>
          <w:rFonts w:hint="eastAsia" w:ascii="黑体" w:hAnsi="宋体" w:cs="Times New Roman"/>
          <w:b w:val="0"/>
          <w:color w:val="000000"/>
          <w:sz w:val="30"/>
          <w:szCs w:val="30"/>
        </w:rPr>
        <w:t>3</w:t>
      </w:r>
      <w:r>
        <w:rPr>
          <w:rFonts w:hint="eastAsia" w:ascii="黑体" w:hAnsi="宋体" w:cs="Times New Roman"/>
          <w:b w:val="0"/>
          <w:color w:val="000000"/>
          <w:sz w:val="30"/>
          <w:szCs w:val="30"/>
          <w:lang w:val="en-US" w:eastAsia="zh-CN"/>
        </w:rPr>
        <w:t>0</w:t>
      </w:r>
      <w:r>
        <w:rPr>
          <w:rFonts w:hint="eastAsia" w:ascii="黑体" w:hAnsi="宋体" w:cs="Times New Roman"/>
          <w:b w:val="0"/>
          <w:color w:val="000000"/>
          <w:sz w:val="30"/>
          <w:szCs w:val="30"/>
        </w:rPr>
        <w:t>、政府采购履约资金扶持政策</w:t>
      </w:r>
    </w:p>
    <w:p w14:paraId="742DFC2C">
      <w:pPr>
        <w:pStyle w:val="192"/>
        <w:pageBreakBefore w:val="0"/>
        <w:widowControl w:val="0"/>
        <w:kinsoku/>
        <w:wordWrap/>
        <w:overflowPunct/>
        <w:topLinePunct w:val="0"/>
        <w:autoSpaceDE/>
        <w:autoSpaceDN/>
        <w:bidi w:val="0"/>
        <w:adjustRightInd/>
        <w:snapToGrid/>
        <w:spacing w:line="400" w:lineRule="exact"/>
        <w:textAlignment w:val="auto"/>
        <w:rPr>
          <w:rFonts w:hint="eastAsia"/>
          <w:color w:val="000000"/>
        </w:rPr>
      </w:pPr>
      <w:r>
        <w:rPr>
          <w:rFonts w:hint="eastAsia" w:ascii="宋体" w:hAnsi="宋体"/>
          <w:bCs/>
          <w:color w:val="000000"/>
          <w:sz w:val="24"/>
        </w:rPr>
        <w:t>中标供应商可凭政府采购合同办理融资贷款，详情请见江苏政府采购网“政采贷”专栏。</w:t>
      </w:r>
    </w:p>
    <w:p w14:paraId="29CEDB0E">
      <w:pPr>
        <w:pStyle w:val="192"/>
        <w:pageBreakBefore w:val="0"/>
        <w:widowControl w:val="0"/>
        <w:kinsoku/>
        <w:wordWrap/>
        <w:overflowPunct/>
        <w:topLinePunct w:val="0"/>
        <w:autoSpaceDE/>
        <w:autoSpaceDN/>
        <w:bidi w:val="0"/>
        <w:adjustRightInd/>
        <w:snapToGrid/>
        <w:spacing w:line="400" w:lineRule="exact"/>
        <w:textAlignment w:val="auto"/>
        <w:rPr>
          <w:rFonts w:hint="eastAsia"/>
          <w:color w:val="000000"/>
        </w:rPr>
      </w:pPr>
    </w:p>
    <w:p w14:paraId="2AF5F8AD">
      <w:pPr>
        <w:rPr>
          <w:rFonts w:hint="eastAsia"/>
          <w:color w:val="000000"/>
        </w:rPr>
      </w:pPr>
    </w:p>
    <w:p w14:paraId="198BBA3E">
      <w:pPr>
        <w:rPr>
          <w:rFonts w:hint="eastAsia"/>
          <w:color w:val="000000"/>
        </w:rPr>
      </w:pPr>
    </w:p>
    <w:p w14:paraId="09FCBAB0">
      <w:pPr>
        <w:rPr>
          <w:rFonts w:hint="eastAsia"/>
          <w:color w:val="000000"/>
        </w:rPr>
      </w:pPr>
    </w:p>
    <w:p w14:paraId="2F013253">
      <w:pPr>
        <w:rPr>
          <w:rFonts w:hint="eastAsia"/>
          <w:color w:val="000000"/>
        </w:rPr>
      </w:pPr>
    </w:p>
    <w:p w14:paraId="67194E1C">
      <w:pPr>
        <w:rPr>
          <w:rFonts w:hint="eastAsia"/>
          <w:color w:val="000000"/>
        </w:rPr>
      </w:pPr>
    </w:p>
    <w:p w14:paraId="5591E161">
      <w:pPr>
        <w:rPr>
          <w:rFonts w:hint="eastAsia"/>
          <w:color w:val="000000"/>
        </w:rPr>
      </w:pPr>
    </w:p>
    <w:p w14:paraId="0BDA62FD">
      <w:pPr>
        <w:rPr>
          <w:rFonts w:hint="eastAsia"/>
          <w:color w:val="000000"/>
        </w:rPr>
      </w:pPr>
    </w:p>
    <w:p w14:paraId="3604705B">
      <w:pPr>
        <w:rPr>
          <w:rFonts w:hint="eastAsia"/>
          <w:color w:val="000000"/>
        </w:rPr>
      </w:pPr>
    </w:p>
    <w:p w14:paraId="7B08FA97">
      <w:pPr>
        <w:rPr>
          <w:rFonts w:hint="eastAsia"/>
          <w:color w:val="000000"/>
        </w:rPr>
      </w:pPr>
    </w:p>
    <w:p w14:paraId="7755D161">
      <w:pPr>
        <w:rPr>
          <w:rFonts w:hint="eastAsia"/>
          <w:color w:val="000000"/>
        </w:rPr>
      </w:pPr>
    </w:p>
    <w:p w14:paraId="1EE9C406">
      <w:pPr>
        <w:rPr>
          <w:rFonts w:hint="eastAsia"/>
          <w:color w:val="000000"/>
        </w:rPr>
      </w:pPr>
    </w:p>
    <w:p w14:paraId="49BBEC06">
      <w:pPr>
        <w:rPr>
          <w:rFonts w:hint="eastAsia"/>
          <w:color w:val="000000"/>
        </w:rPr>
      </w:pPr>
    </w:p>
    <w:p w14:paraId="6B07EEE2">
      <w:pPr>
        <w:rPr>
          <w:rFonts w:hint="eastAsia"/>
          <w:color w:val="000000"/>
        </w:rPr>
      </w:pPr>
    </w:p>
    <w:p w14:paraId="0F7FC989">
      <w:pPr>
        <w:rPr>
          <w:rFonts w:hint="eastAsia"/>
          <w:color w:val="000000"/>
        </w:rPr>
      </w:pPr>
    </w:p>
    <w:p w14:paraId="3281B70E">
      <w:pPr>
        <w:rPr>
          <w:rFonts w:hint="eastAsia"/>
          <w:color w:val="000000"/>
        </w:rPr>
      </w:pPr>
    </w:p>
    <w:p w14:paraId="2F7CD48C">
      <w:pPr>
        <w:rPr>
          <w:rFonts w:hint="eastAsia"/>
          <w:color w:val="000000"/>
        </w:rPr>
      </w:pPr>
    </w:p>
    <w:p w14:paraId="5DDCE0C1">
      <w:pPr>
        <w:rPr>
          <w:rFonts w:hint="eastAsia"/>
          <w:color w:val="000000"/>
        </w:rPr>
      </w:pPr>
    </w:p>
    <w:p w14:paraId="5520DC7E">
      <w:pPr>
        <w:rPr>
          <w:rFonts w:hint="eastAsia"/>
          <w:color w:val="000000"/>
        </w:rPr>
      </w:pPr>
    </w:p>
    <w:p w14:paraId="6B379D21">
      <w:pPr>
        <w:rPr>
          <w:rFonts w:hint="eastAsia"/>
          <w:color w:val="000000"/>
        </w:rPr>
      </w:pPr>
    </w:p>
    <w:p w14:paraId="0A6A0409">
      <w:pPr>
        <w:rPr>
          <w:rFonts w:hint="eastAsia"/>
          <w:color w:val="000000"/>
        </w:rPr>
      </w:pPr>
    </w:p>
    <w:p w14:paraId="7B538CA2">
      <w:pPr>
        <w:rPr>
          <w:rFonts w:hint="eastAsia"/>
          <w:color w:val="000000"/>
        </w:rPr>
      </w:pPr>
    </w:p>
    <w:p w14:paraId="3D59873E">
      <w:pPr>
        <w:rPr>
          <w:rFonts w:hint="eastAsia"/>
          <w:color w:val="000000"/>
        </w:rPr>
      </w:pPr>
    </w:p>
    <w:p w14:paraId="27C0A7EE">
      <w:pPr>
        <w:rPr>
          <w:rFonts w:hint="eastAsia"/>
          <w:color w:val="000000"/>
        </w:rPr>
      </w:pPr>
    </w:p>
    <w:p w14:paraId="00360ABC">
      <w:pPr>
        <w:rPr>
          <w:rFonts w:hint="eastAsia"/>
          <w:color w:val="000000"/>
        </w:rPr>
      </w:pPr>
    </w:p>
    <w:p w14:paraId="43A79B26">
      <w:pPr>
        <w:rPr>
          <w:rFonts w:hint="eastAsia"/>
          <w:color w:val="000000"/>
        </w:rPr>
      </w:pPr>
    </w:p>
    <w:p w14:paraId="6EDF97F4">
      <w:pPr>
        <w:rPr>
          <w:rFonts w:hint="eastAsia"/>
          <w:color w:val="000000"/>
        </w:rPr>
      </w:pPr>
    </w:p>
    <w:p w14:paraId="47B0ED9B">
      <w:pPr>
        <w:rPr>
          <w:rFonts w:hint="eastAsia"/>
          <w:color w:val="000000"/>
        </w:rPr>
      </w:pPr>
    </w:p>
    <w:p w14:paraId="73F0B3CB">
      <w:pPr>
        <w:rPr>
          <w:rFonts w:hint="eastAsia"/>
          <w:color w:val="000000"/>
        </w:rPr>
      </w:pPr>
    </w:p>
    <w:p w14:paraId="4112142F">
      <w:pPr>
        <w:rPr>
          <w:rFonts w:hint="eastAsia"/>
          <w:color w:val="000000"/>
        </w:rPr>
      </w:pPr>
    </w:p>
    <w:p w14:paraId="69A6D412">
      <w:pPr>
        <w:rPr>
          <w:rFonts w:hint="eastAsia"/>
          <w:color w:val="000000"/>
        </w:rPr>
      </w:pPr>
    </w:p>
    <w:p w14:paraId="6971D5D5">
      <w:pPr>
        <w:rPr>
          <w:rFonts w:hint="eastAsia"/>
          <w:color w:val="000000"/>
        </w:rPr>
      </w:pPr>
    </w:p>
    <w:p w14:paraId="16118651">
      <w:pPr>
        <w:rPr>
          <w:rFonts w:hint="eastAsia"/>
          <w:color w:val="000000"/>
        </w:rPr>
      </w:pPr>
    </w:p>
    <w:p w14:paraId="1989B800">
      <w:pPr>
        <w:rPr>
          <w:rFonts w:hint="eastAsia"/>
          <w:color w:val="000000"/>
        </w:rPr>
      </w:pPr>
    </w:p>
    <w:p w14:paraId="0C9918C8">
      <w:pPr>
        <w:rPr>
          <w:rFonts w:hint="eastAsia"/>
          <w:color w:val="000000"/>
        </w:rPr>
      </w:pPr>
    </w:p>
    <w:p w14:paraId="126C1D6D">
      <w:pPr>
        <w:rPr>
          <w:rFonts w:hint="eastAsia"/>
          <w:color w:val="000000"/>
        </w:rPr>
      </w:pPr>
    </w:p>
    <w:p w14:paraId="698B1754">
      <w:pPr>
        <w:rPr>
          <w:rFonts w:hint="eastAsia"/>
          <w:color w:val="000000"/>
        </w:rPr>
      </w:pPr>
    </w:p>
    <w:p w14:paraId="0FD4042B">
      <w:pPr>
        <w:rPr>
          <w:rFonts w:hint="eastAsia"/>
          <w:color w:val="000000"/>
        </w:rPr>
      </w:pPr>
    </w:p>
    <w:p w14:paraId="5BC6DC03">
      <w:pPr>
        <w:rPr>
          <w:rFonts w:hint="eastAsia"/>
          <w:color w:val="000000"/>
        </w:rPr>
      </w:pPr>
    </w:p>
    <w:p w14:paraId="1DC5713E">
      <w:pPr>
        <w:rPr>
          <w:rFonts w:hint="eastAsia"/>
          <w:color w:val="000000"/>
        </w:rPr>
      </w:pPr>
    </w:p>
    <w:p w14:paraId="6FC0BC68">
      <w:pPr>
        <w:rPr>
          <w:rFonts w:hint="eastAsia"/>
          <w:color w:val="000000"/>
        </w:rPr>
      </w:pPr>
    </w:p>
    <w:p w14:paraId="0B8C8C4F">
      <w:pPr>
        <w:rPr>
          <w:rFonts w:hint="eastAsia"/>
          <w:color w:val="000000"/>
        </w:rPr>
      </w:pPr>
    </w:p>
    <w:p w14:paraId="76D2DADD">
      <w:pPr>
        <w:rPr>
          <w:rFonts w:hint="eastAsia"/>
          <w:color w:val="000000"/>
        </w:rPr>
      </w:pPr>
    </w:p>
    <w:p w14:paraId="2E05EF26">
      <w:pPr>
        <w:rPr>
          <w:rFonts w:hint="eastAsia"/>
          <w:color w:val="000000"/>
        </w:rPr>
      </w:pPr>
    </w:p>
    <w:p w14:paraId="715B1338">
      <w:pPr>
        <w:rPr>
          <w:rFonts w:hint="eastAsia"/>
          <w:color w:val="000000"/>
        </w:rPr>
      </w:pPr>
    </w:p>
    <w:p w14:paraId="260B0C21">
      <w:pPr>
        <w:rPr>
          <w:rFonts w:hint="eastAsia"/>
          <w:color w:val="000000"/>
        </w:rPr>
      </w:pPr>
    </w:p>
    <w:p w14:paraId="65CE99C5">
      <w:pPr>
        <w:rPr>
          <w:rFonts w:hint="eastAsia"/>
          <w:color w:val="000000"/>
        </w:rPr>
      </w:pPr>
    </w:p>
    <w:p w14:paraId="38A20824">
      <w:pPr>
        <w:rPr>
          <w:rFonts w:hint="eastAsia"/>
          <w:color w:val="000000"/>
        </w:rPr>
      </w:pPr>
    </w:p>
    <w:p w14:paraId="5371FDBF">
      <w:pPr>
        <w:rPr>
          <w:rFonts w:hint="eastAsia"/>
          <w:color w:val="000000"/>
        </w:rPr>
      </w:pPr>
    </w:p>
    <w:p w14:paraId="641E9F4F">
      <w:pPr>
        <w:rPr>
          <w:rFonts w:hint="eastAsia"/>
          <w:color w:val="000000"/>
        </w:rPr>
      </w:pPr>
    </w:p>
    <w:p w14:paraId="4B702D1C">
      <w:pPr>
        <w:rPr>
          <w:rFonts w:hint="eastAsia"/>
          <w:color w:val="000000"/>
        </w:rPr>
      </w:pPr>
    </w:p>
    <w:p w14:paraId="7E7D923C">
      <w:pPr>
        <w:rPr>
          <w:rFonts w:hint="eastAsia"/>
          <w:color w:val="000000"/>
        </w:rPr>
      </w:pPr>
    </w:p>
    <w:p w14:paraId="4162C87B">
      <w:pPr>
        <w:pStyle w:val="190"/>
        <w:jc w:val="center"/>
        <w:rPr>
          <w:rFonts w:hint="eastAsia" w:ascii="黑体" w:eastAsia="黑体"/>
          <w:bCs/>
          <w:color w:val="000000"/>
          <w:sz w:val="44"/>
        </w:rPr>
      </w:pPr>
      <w:r>
        <w:rPr>
          <w:rFonts w:hint="eastAsia" w:ascii="黑体" w:eastAsia="黑体"/>
          <w:bCs/>
          <w:color w:val="000000"/>
          <w:sz w:val="44"/>
        </w:rPr>
        <w:t>第三章  合同</w:t>
      </w:r>
      <w:bookmarkEnd w:id="176"/>
      <w:bookmarkEnd w:id="177"/>
      <w:bookmarkEnd w:id="178"/>
      <w:bookmarkEnd w:id="179"/>
      <w:bookmarkEnd w:id="180"/>
      <w:r>
        <w:rPr>
          <w:rFonts w:hint="eastAsia" w:ascii="黑体" w:eastAsia="黑体"/>
          <w:bCs/>
          <w:color w:val="000000"/>
          <w:sz w:val="44"/>
        </w:rPr>
        <w:t>文本</w:t>
      </w:r>
    </w:p>
    <w:p w14:paraId="26B14752">
      <w:pPr>
        <w:spacing w:before="145" w:after="145"/>
        <w:jc w:val="center"/>
        <w:outlineLvl w:val="0"/>
        <w:rPr>
          <w:rFonts w:hint="eastAsia" w:ascii="宋体" w:hAnsi="宋体"/>
          <w:b/>
          <w:color w:val="000000"/>
          <w:sz w:val="30"/>
        </w:rPr>
      </w:pPr>
      <w:bookmarkStart w:id="181" w:name="_Toc20823315"/>
      <w:bookmarkStart w:id="182" w:name="_Toc16938559"/>
      <w:bookmarkStart w:id="183" w:name="_Toc513029243"/>
    </w:p>
    <w:p w14:paraId="05E37A33">
      <w:pPr>
        <w:spacing w:before="145" w:after="145"/>
        <w:jc w:val="center"/>
        <w:outlineLvl w:val="0"/>
        <w:rPr>
          <w:rFonts w:ascii="宋体" w:hAnsi="宋体"/>
          <w:b/>
          <w:bCs/>
          <w:color w:val="000000"/>
          <w:sz w:val="30"/>
          <w:szCs w:val="20"/>
        </w:rPr>
      </w:pPr>
      <w:r>
        <w:rPr>
          <w:rFonts w:hint="eastAsia" w:ascii="宋体" w:hAnsi="宋体"/>
          <w:b/>
          <w:color w:val="000000"/>
          <w:sz w:val="30"/>
        </w:rPr>
        <w:t>江苏省政府采购合同（服务）（合同编号）</w:t>
      </w:r>
    </w:p>
    <w:p w14:paraId="7EE409BB">
      <w:pPr>
        <w:spacing w:before="120" w:after="120"/>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rPr>
        <w:t>*</w:t>
      </w:r>
      <w:r>
        <w:rPr>
          <w:rFonts w:ascii="宋体" w:hAnsi="宋体" w:cs="Courier New"/>
          <w:color w:val="000000"/>
          <w:sz w:val="24"/>
          <w:szCs w:val="24"/>
        </w:rPr>
        <w:t xml:space="preserve">****                   </w:t>
      </w:r>
    </w:p>
    <w:p w14:paraId="730691A4">
      <w:pPr>
        <w:spacing w:before="120" w:after="120"/>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rPr>
        <w:t>*</w:t>
      </w:r>
      <w:r>
        <w:rPr>
          <w:rFonts w:ascii="宋体" w:hAnsi="宋体" w:cs="Courier New"/>
          <w:color w:val="000000"/>
          <w:sz w:val="24"/>
          <w:szCs w:val="24"/>
        </w:rPr>
        <w:t xml:space="preserve">****             </w:t>
      </w:r>
    </w:p>
    <w:p w14:paraId="47296AD0">
      <w:pPr>
        <w:spacing w:before="120" w:after="120"/>
        <w:rPr>
          <w:rFonts w:hint="eastAsia" w:ascii="宋体" w:hAnsi="宋体" w:cs="Courier New"/>
          <w:color w:val="000000"/>
          <w:sz w:val="24"/>
          <w:szCs w:val="24"/>
        </w:rPr>
      </w:pPr>
      <w:r>
        <w:rPr>
          <w:rFonts w:hint="eastAsia" w:ascii="宋体" w:hAnsi="宋体" w:cs="Courier New"/>
          <w:color w:val="000000"/>
          <w:sz w:val="24"/>
          <w:szCs w:val="24"/>
        </w:rPr>
        <w:t>采购包号：*</w:t>
      </w:r>
      <w:r>
        <w:rPr>
          <w:rFonts w:ascii="宋体" w:hAnsi="宋体" w:cs="Courier New"/>
          <w:color w:val="000000"/>
          <w:sz w:val="24"/>
          <w:szCs w:val="24"/>
        </w:rPr>
        <w:t>****</w:t>
      </w:r>
    </w:p>
    <w:p w14:paraId="121AE0B7">
      <w:pPr>
        <w:pStyle w:val="230"/>
        <w:spacing w:before="120" w:after="120"/>
        <w:rPr>
          <w:rFonts w:hAnsi="宋体"/>
          <w:color w:val="000000"/>
          <w:sz w:val="24"/>
          <w:szCs w:val="24"/>
        </w:rPr>
      </w:pPr>
      <w:r>
        <w:rPr>
          <w:rFonts w:hAnsi="宋体"/>
          <w:color w:val="000000"/>
          <w:sz w:val="24"/>
          <w:szCs w:val="24"/>
        </w:rPr>
        <w:t>甲方：（买方</w:t>
      </w:r>
      <w:r>
        <w:rPr>
          <w:rFonts w:hint="eastAsia" w:hAnsi="宋体"/>
          <w:color w:val="000000"/>
          <w:sz w:val="24"/>
          <w:szCs w:val="24"/>
        </w:rPr>
        <w:t>/采购人</w:t>
      </w:r>
      <w:r>
        <w:rPr>
          <w:rFonts w:hAnsi="宋体"/>
          <w:color w:val="000000"/>
          <w:sz w:val="24"/>
          <w:szCs w:val="24"/>
        </w:rPr>
        <w:t>）_________</w:t>
      </w:r>
    </w:p>
    <w:p w14:paraId="22FF1F3E">
      <w:pPr>
        <w:pStyle w:val="230"/>
        <w:spacing w:before="120" w:after="120"/>
        <w:rPr>
          <w:rFonts w:hint="eastAsia" w:hAnsi="宋体"/>
          <w:color w:val="000000"/>
          <w:sz w:val="24"/>
          <w:szCs w:val="24"/>
        </w:rPr>
      </w:pPr>
      <w:r>
        <w:rPr>
          <w:rFonts w:hAnsi="宋体"/>
          <w:color w:val="000000"/>
          <w:sz w:val="24"/>
          <w:szCs w:val="24"/>
        </w:rPr>
        <w:t>乙方：（卖方</w:t>
      </w:r>
      <w:r>
        <w:rPr>
          <w:rFonts w:hint="eastAsia" w:hAnsi="宋体"/>
          <w:color w:val="000000"/>
          <w:sz w:val="24"/>
          <w:szCs w:val="24"/>
        </w:rPr>
        <w:t>/中标</w:t>
      </w:r>
      <w:r>
        <w:rPr>
          <w:rFonts w:hAnsi="宋体"/>
          <w:color w:val="000000"/>
          <w:sz w:val="24"/>
          <w:szCs w:val="24"/>
        </w:rPr>
        <w:t>供应商）_________</w:t>
      </w:r>
    </w:p>
    <w:p w14:paraId="58FD3072">
      <w:pPr>
        <w:pStyle w:val="23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int="eastAsia" w:hAnsi="宋体"/>
          <w:color w:val="000000"/>
          <w:sz w:val="24"/>
          <w:szCs w:val="24"/>
          <w:lang w:val="en-US" w:eastAsia="zh-CN"/>
        </w:rPr>
        <w:t>扬州市公共资源交易中心</w:t>
      </w:r>
      <w:r>
        <w:rPr>
          <w:rFonts w:hint="eastAsia" w:ascii="宋体" w:hAnsi="宋体"/>
          <w:color w:val="000000"/>
          <w:sz w:val="24"/>
          <w:szCs w:val="24"/>
          <w:lang w:val="en-US" w:eastAsia="zh-CN"/>
        </w:rPr>
        <w:t>仪征分中心</w:t>
      </w:r>
      <w:r>
        <w:rPr>
          <w:rFonts w:hint="eastAsia" w:hAnsi="宋体"/>
          <w:color w:val="000000"/>
          <w:sz w:val="24"/>
          <w:szCs w:val="24"/>
          <w:u w:val="single"/>
        </w:rPr>
        <w:t xml:space="preserve">         </w:t>
      </w:r>
      <w:r>
        <w:rPr>
          <w:rFonts w:hAnsi="宋体"/>
          <w:color w:val="000000"/>
          <w:sz w:val="24"/>
          <w:szCs w:val="24"/>
        </w:rPr>
        <w:t>项目公开招标的结果，签署本合同。</w:t>
      </w:r>
    </w:p>
    <w:p w14:paraId="2D24D677">
      <w:pPr>
        <w:pStyle w:val="230"/>
        <w:spacing w:before="120" w:after="120"/>
        <w:rPr>
          <w:rFonts w:hAnsi="宋体"/>
          <w:b/>
          <w:color w:val="000000"/>
          <w:sz w:val="24"/>
          <w:szCs w:val="24"/>
        </w:rPr>
      </w:pPr>
      <w:r>
        <w:rPr>
          <w:rFonts w:hAnsi="宋体"/>
          <w:b/>
          <w:color w:val="000000"/>
          <w:sz w:val="24"/>
          <w:szCs w:val="24"/>
        </w:rPr>
        <w:t>一、</w:t>
      </w:r>
      <w:r>
        <w:rPr>
          <w:rFonts w:hint="eastAsia" w:hAnsi="宋体"/>
          <w:b/>
          <w:color w:val="000000"/>
          <w:sz w:val="24"/>
          <w:szCs w:val="24"/>
        </w:rPr>
        <w:t>合同</w:t>
      </w:r>
      <w:r>
        <w:rPr>
          <w:rFonts w:hAnsi="宋体"/>
          <w:b/>
          <w:color w:val="000000"/>
          <w:sz w:val="24"/>
          <w:szCs w:val="24"/>
        </w:rPr>
        <w:t>内容</w:t>
      </w:r>
    </w:p>
    <w:p w14:paraId="2195154C">
      <w:pPr>
        <w:pStyle w:val="23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标的</w:t>
      </w:r>
      <w:r>
        <w:rPr>
          <w:rFonts w:hAnsi="宋体"/>
          <w:color w:val="000000"/>
          <w:sz w:val="24"/>
          <w:szCs w:val="24"/>
        </w:rPr>
        <w:t>名称：</w:t>
      </w:r>
    </w:p>
    <w:p w14:paraId="30F9B3BA">
      <w:pPr>
        <w:pStyle w:val="230"/>
        <w:spacing w:before="120" w:after="120"/>
        <w:rPr>
          <w:rFonts w:hint="eastAsia" w:hAnsi="宋体"/>
          <w:color w:val="000000"/>
          <w:sz w:val="24"/>
          <w:szCs w:val="24"/>
        </w:rPr>
      </w:pPr>
      <w:r>
        <w:rPr>
          <w:rFonts w:hAnsi="宋体"/>
          <w:color w:val="000000"/>
          <w:sz w:val="24"/>
          <w:szCs w:val="24"/>
        </w:rPr>
        <w:t>1.2</w:t>
      </w:r>
      <w:r>
        <w:rPr>
          <w:rFonts w:hint="eastAsia" w:hAnsi="宋体"/>
          <w:color w:val="000000"/>
          <w:sz w:val="24"/>
          <w:szCs w:val="24"/>
        </w:rPr>
        <w:t>标的质量：</w:t>
      </w:r>
    </w:p>
    <w:p w14:paraId="38E5F7F9">
      <w:pPr>
        <w:pStyle w:val="230"/>
        <w:spacing w:before="120" w:after="120"/>
        <w:rPr>
          <w:rFonts w:hint="eastAsia" w:hAnsi="宋体"/>
          <w:color w:val="000000"/>
          <w:sz w:val="24"/>
          <w:szCs w:val="24"/>
        </w:rPr>
      </w:pPr>
      <w:r>
        <w:rPr>
          <w:rFonts w:hint="eastAsia" w:hAnsi="宋体"/>
          <w:color w:val="000000"/>
          <w:sz w:val="24"/>
          <w:szCs w:val="24"/>
        </w:rPr>
        <w:t>1.3 标的数量（规模）：</w:t>
      </w:r>
    </w:p>
    <w:p w14:paraId="1F9B0C26">
      <w:pPr>
        <w:pStyle w:val="230"/>
        <w:spacing w:before="120" w:after="120"/>
        <w:rPr>
          <w:rFonts w:hint="eastAsia" w:hAnsi="宋体"/>
          <w:color w:val="000000"/>
          <w:sz w:val="24"/>
          <w:szCs w:val="24"/>
        </w:rPr>
      </w:pPr>
      <w:r>
        <w:rPr>
          <w:rFonts w:hint="eastAsia" w:hAnsi="宋体"/>
          <w:color w:val="000000"/>
          <w:sz w:val="24"/>
          <w:szCs w:val="24"/>
        </w:rPr>
        <w:t>1.4 履行时间（期限）：</w:t>
      </w:r>
    </w:p>
    <w:p w14:paraId="7351064E">
      <w:pPr>
        <w:pStyle w:val="230"/>
        <w:spacing w:before="120" w:after="120"/>
        <w:rPr>
          <w:rFonts w:hAnsi="宋体"/>
          <w:color w:val="000000"/>
          <w:sz w:val="24"/>
          <w:szCs w:val="24"/>
        </w:rPr>
      </w:pPr>
      <w:r>
        <w:rPr>
          <w:rFonts w:hint="eastAsia" w:hAnsi="宋体"/>
          <w:color w:val="000000"/>
          <w:sz w:val="24"/>
          <w:szCs w:val="24"/>
        </w:rPr>
        <w:t>1.5 履行地点：</w:t>
      </w:r>
    </w:p>
    <w:p w14:paraId="4CEEF67F">
      <w:pPr>
        <w:pStyle w:val="230"/>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6</w:t>
      </w:r>
      <w:r>
        <w:rPr>
          <w:rFonts w:hAnsi="宋体"/>
          <w:color w:val="000000"/>
          <w:sz w:val="24"/>
          <w:szCs w:val="24"/>
        </w:rPr>
        <w:t xml:space="preserve"> </w:t>
      </w:r>
      <w:r>
        <w:rPr>
          <w:rFonts w:hint="eastAsia" w:hAnsi="宋体"/>
          <w:color w:val="000000"/>
          <w:sz w:val="24"/>
          <w:szCs w:val="24"/>
        </w:rPr>
        <w:t>履行方式：</w:t>
      </w:r>
    </w:p>
    <w:p w14:paraId="1BE6BF83">
      <w:pPr>
        <w:pStyle w:val="230"/>
        <w:spacing w:before="120" w:after="120"/>
        <w:rPr>
          <w:rFonts w:hAnsi="宋体"/>
          <w:b/>
          <w:color w:val="000000"/>
          <w:sz w:val="24"/>
          <w:szCs w:val="24"/>
        </w:rPr>
      </w:pPr>
      <w:r>
        <w:rPr>
          <w:rFonts w:hAnsi="宋体"/>
          <w:b/>
          <w:color w:val="000000"/>
          <w:sz w:val="24"/>
          <w:szCs w:val="24"/>
        </w:rPr>
        <w:t>二、合同金额</w:t>
      </w:r>
    </w:p>
    <w:p w14:paraId="0F64327E">
      <w:pPr>
        <w:pStyle w:val="230"/>
        <w:spacing w:before="120" w:after="120"/>
        <w:ind w:left="410" w:hanging="410"/>
        <w:rPr>
          <w:rFonts w:hAnsi="宋体"/>
          <w:color w:val="000000"/>
          <w:sz w:val="24"/>
          <w:szCs w:val="24"/>
        </w:rPr>
      </w:pPr>
      <w:r>
        <w:rPr>
          <w:rFonts w:hAnsi="宋体"/>
          <w:color w:val="000000"/>
          <w:sz w:val="24"/>
          <w:szCs w:val="24"/>
        </w:rPr>
        <w:t>2.1 本合同金额为（大写）：________</w:t>
      </w:r>
      <w:r>
        <w:rPr>
          <w:rFonts w:hint="eastAsia" w:hAnsi="宋体"/>
          <w:color w:val="000000"/>
          <w:sz w:val="24"/>
          <w:szCs w:val="24"/>
        </w:rPr>
        <w:t>圆</w:t>
      </w:r>
      <w:r>
        <w:rPr>
          <w:rFonts w:hAnsi="宋体"/>
          <w:color w:val="000000"/>
          <w:sz w:val="24"/>
          <w:szCs w:val="24"/>
        </w:rPr>
        <w:t>（________元）人民币</w:t>
      </w:r>
      <w:r>
        <w:rPr>
          <w:rFonts w:hint="eastAsia" w:hAnsi="宋体"/>
          <w:color w:val="000000"/>
          <w:sz w:val="24"/>
          <w:szCs w:val="24"/>
        </w:rPr>
        <w:t>或其他币种</w:t>
      </w:r>
      <w:r>
        <w:rPr>
          <w:rFonts w:hAnsi="宋体"/>
          <w:color w:val="000000"/>
          <w:sz w:val="24"/>
          <w:szCs w:val="24"/>
        </w:rPr>
        <w:t>。</w:t>
      </w:r>
    </w:p>
    <w:p w14:paraId="3F3F53D9">
      <w:pPr>
        <w:pStyle w:val="230"/>
        <w:spacing w:before="120" w:after="120"/>
        <w:rPr>
          <w:rFonts w:hAnsi="宋体"/>
          <w:b/>
          <w:color w:val="000000"/>
          <w:sz w:val="24"/>
          <w:szCs w:val="24"/>
        </w:rPr>
      </w:pPr>
      <w:r>
        <w:rPr>
          <w:rFonts w:hAnsi="宋体"/>
          <w:b/>
          <w:color w:val="000000"/>
          <w:sz w:val="24"/>
          <w:szCs w:val="24"/>
        </w:rPr>
        <w:t>三、技术资料</w:t>
      </w:r>
    </w:p>
    <w:p w14:paraId="6BA2944C">
      <w:pPr>
        <w:pStyle w:val="230"/>
        <w:spacing w:before="120" w:after="120"/>
        <w:ind w:left="410" w:hanging="410"/>
        <w:rPr>
          <w:rFonts w:hint="eastAsia" w:hAnsi="宋体"/>
          <w:color w:val="000000"/>
          <w:sz w:val="24"/>
          <w:szCs w:val="24"/>
        </w:rPr>
      </w:pPr>
      <w:r>
        <w:rPr>
          <w:rFonts w:hAnsi="宋体"/>
          <w:color w:val="000000"/>
          <w:sz w:val="24"/>
          <w:szCs w:val="24"/>
        </w:rPr>
        <w:t>3.1乙方应按招标文件规定的时间向甲方提供服务</w:t>
      </w:r>
      <w:r>
        <w:rPr>
          <w:rFonts w:hint="eastAsia" w:hAnsi="宋体"/>
          <w:color w:val="000000"/>
          <w:sz w:val="24"/>
          <w:szCs w:val="24"/>
        </w:rPr>
        <w:t>（包含与服务相关的货物）</w:t>
      </w:r>
      <w:r>
        <w:rPr>
          <w:rFonts w:hAnsi="宋体"/>
          <w:color w:val="000000"/>
          <w:sz w:val="24"/>
          <w:szCs w:val="24"/>
        </w:rPr>
        <w:t>的有关技术资料。</w:t>
      </w:r>
    </w:p>
    <w:p w14:paraId="53FCA652">
      <w:pPr>
        <w:pStyle w:val="230"/>
        <w:spacing w:before="120" w:after="120"/>
        <w:ind w:left="410" w:hanging="410"/>
        <w:rPr>
          <w:rFonts w:hAnsi="宋体"/>
          <w:color w:val="000000"/>
          <w:sz w:val="24"/>
          <w:szCs w:val="24"/>
        </w:rPr>
      </w:pPr>
      <w:r>
        <w:rPr>
          <w:rFonts w:hAnsi="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51C6D0F">
      <w:pPr>
        <w:pStyle w:val="230"/>
        <w:spacing w:before="120" w:after="120"/>
        <w:ind w:left="412" w:hanging="412"/>
        <w:rPr>
          <w:rFonts w:hAnsi="宋体"/>
          <w:b/>
          <w:color w:val="000000"/>
          <w:sz w:val="24"/>
          <w:szCs w:val="24"/>
        </w:rPr>
      </w:pPr>
      <w:r>
        <w:rPr>
          <w:rFonts w:hAnsi="宋体"/>
          <w:b/>
          <w:color w:val="000000"/>
          <w:sz w:val="24"/>
          <w:szCs w:val="24"/>
        </w:rPr>
        <w:t>四、知识产权</w:t>
      </w:r>
    </w:p>
    <w:p w14:paraId="30F4A8D7">
      <w:pPr>
        <w:pStyle w:val="230"/>
        <w:spacing w:before="120" w:after="120"/>
        <w:ind w:left="408" w:hanging="408"/>
        <w:rPr>
          <w:rFonts w:hint="eastAsia" w:hAnsi="宋体"/>
          <w:color w:val="000000"/>
          <w:sz w:val="24"/>
          <w:szCs w:val="24"/>
        </w:rPr>
      </w:pPr>
      <w:r>
        <w:rPr>
          <w:rFonts w:hAnsi="宋体"/>
          <w:color w:val="000000"/>
          <w:sz w:val="24"/>
          <w:szCs w:val="24"/>
        </w:rPr>
        <w:t>4.1乙</w:t>
      </w:r>
      <w:r>
        <w:rPr>
          <w:rFonts w:hint="eastAsia" w:hAnsi="宋体"/>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69A77DA1">
      <w:pPr>
        <w:pStyle w:val="230"/>
        <w:spacing w:before="120" w:after="120"/>
        <w:rPr>
          <w:rFonts w:hAnsi="宋体"/>
          <w:color w:val="000000"/>
          <w:sz w:val="24"/>
          <w:szCs w:val="24"/>
          <w:u w:val="single"/>
        </w:rPr>
      </w:pPr>
      <w:r>
        <w:rPr>
          <w:rFonts w:hAnsi="宋体"/>
          <w:b/>
          <w:color w:val="000000"/>
          <w:sz w:val="24"/>
          <w:szCs w:val="24"/>
        </w:rPr>
        <w:t>五、产权担保</w:t>
      </w:r>
    </w:p>
    <w:p w14:paraId="7E426941">
      <w:pPr>
        <w:pStyle w:val="230"/>
        <w:spacing w:before="120" w:after="120"/>
        <w:ind w:left="408" w:hanging="408"/>
        <w:rPr>
          <w:rFonts w:hAnsi="宋体"/>
          <w:color w:val="000000"/>
          <w:sz w:val="24"/>
          <w:szCs w:val="24"/>
          <w:u w:val="single"/>
        </w:rPr>
      </w:pPr>
      <w:r>
        <w:rPr>
          <w:rFonts w:hAnsi="宋体"/>
          <w:color w:val="000000"/>
          <w:sz w:val="24"/>
          <w:szCs w:val="24"/>
        </w:rPr>
        <w:t>5.1 乙方保证所交付的</w:t>
      </w:r>
      <w:r>
        <w:rPr>
          <w:rFonts w:hint="eastAsia" w:hAnsi="宋体"/>
          <w:color w:val="000000"/>
          <w:sz w:val="24"/>
          <w:szCs w:val="24"/>
        </w:rPr>
        <w:t>服务（包含与服务相关的货物）</w:t>
      </w:r>
      <w:r>
        <w:rPr>
          <w:rFonts w:hAnsi="宋体"/>
          <w:color w:val="000000"/>
          <w:sz w:val="24"/>
          <w:szCs w:val="24"/>
        </w:rPr>
        <w:t>的所有权完全属于乙方且无任何抵押、查封等产权瑕疵。</w:t>
      </w:r>
    </w:p>
    <w:p w14:paraId="50E4BB3D">
      <w:pPr>
        <w:pStyle w:val="230"/>
        <w:spacing w:before="120" w:after="120"/>
        <w:ind w:left="410" w:hanging="410"/>
        <w:rPr>
          <w:rFonts w:hAnsi="宋体"/>
          <w:b/>
          <w:color w:val="000000"/>
          <w:sz w:val="24"/>
          <w:szCs w:val="24"/>
        </w:rPr>
      </w:pPr>
      <w:r>
        <w:rPr>
          <w:rFonts w:hAnsi="宋体"/>
          <w:b/>
          <w:color w:val="000000"/>
          <w:sz w:val="24"/>
          <w:szCs w:val="24"/>
        </w:rPr>
        <w:t>六、履约保证金</w:t>
      </w:r>
    </w:p>
    <w:p w14:paraId="1F4B06A8">
      <w:pPr>
        <w:pStyle w:val="230"/>
        <w:spacing w:before="120" w:after="120"/>
        <w:ind w:left="408" w:hanging="408"/>
        <w:rPr>
          <w:rFonts w:hint="eastAsia" w:hAnsi="宋体"/>
          <w:color w:val="000000"/>
          <w:sz w:val="24"/>
          <w:szCs w:val="24"/>
        </w:rPr>
      </w:pPr>
      <w:r>
        <w:rPr>
          <w:rFonts w:hAnsi="宋体"/>
          <w:color w:val="000000"/>
          <w:sz w:val="24"/>
          <w:szCs w:val="24"/>
        </w:rPr>
        <w:t>6.1 乙方交纳人民币</w:t>
      </w:r>
      <w:r>
        <w:rPr>
          <w:rFonts w:hint="eastAsia" w:hAnsi="宋体"/>
          <w:color w:val="000000"/>
          <w:sz w:val="24"/>
          <w:szCs w:val="24"/>
          <w:u w:val="single"/>
          <w:lang w:val="en-US" w:eastAsia="zh-CN"/>
        </w:rPr>
        <w:t xml:space="preserve">   </w:t>
      </w:r>
      <w:r>
        <w:rPr>
          <w:rFonts w:hint="eastAsia" w:hAnsi="宋体"/>
          <w:color w:val="000000"/>
          <w:sz w:val="24"/>
          <w:szCs w:val="24"/>
          <w:u w:val="single"/>
          <w:lang w:eastAsia="zh-CN"/>
        </w:rPr>
        <w:t>零</w:t>
      </w:r>
      <w:r>
        <w:rPr>
          <w:rFonts w:hint="eastAsia" w:hAnsi="宋体"/>
          <w:color w:val="000000"/>
          <w:sz w:val="24"/>
          <w:szCs w:val="24"/>
          <w:u w:val="single"/>
          <w:lang w:val="en-US" w:eastAsia="zh-CN"/>
        </w:rPr>
        <w:t xml:space="preserve">   </w:t>
      </w:r>
      <w:r>
        <w:rPr>
          <w:rFonts w:hAnsi="宋体"/>
          <w:color w:val="000000"/>
          <w:sz w:val="24"/>
          <w:szCs w:val="24"/>
        </w:rPr>
        <w:t>元作为本合同的履约保证金。</w:t>
      </w:r>
      <w:r>
        <w:rPr>
          <w:rFonts w:hint="eastAsia" w:hAnsi="宋体"/>
          <w:color w:val="000000"/>
          <w:sz w:val="24"/>
          <w:szCs w:val="24"/>
        </w:rPr>
        <w:t>（不得超过合同金额的10%）</w:t>
      </w:r>
    </w:p>
    <w:p w14:paraId="33B18F20">
      <w:pPr>
        <w:pStyle w:val="230"/>
        <w:spacing w:before="120" w:after="120"/>
        <w:ind w:left="408" w:hanging="408"/>
        <w:rPr>
          <w:rFonts w:hint="eastAsia" w:hAnsi="宋体"/>
          <w:color w:val="000000"/>
          <w:sz w:val="24"/>
          <w:szCs w:val="24"/>
        </w:rPr>
      </w:pPr>
      <w:r>
        <w:rPr>
          <w:rFonts w:hint="eastAsia" w:hAnsi="宋体"/>
          <w:color w:val="000000"/>
          <w:sz w:val="24"/>
          <w:szCs w:val="24"/>
        </w:rPr>
        <w:t>6.2合同履行结束后，甲方应及时退还交纳的履约保证金。</w:t>
      </w:r>
    </w:p>
    <w:p w14:paraId="009BD36A">
      <w:pPr>
        <w:pStyle w:val="230"/>
        <w:spacing w:before="120" w:after="120"/>
        <w:ind w:left="408" w:hanging="408"/>
        <w:rPr>
          <w:rFonts w:hint="eastAsia" w:hAnsi="宋体" w:eastAsia="宋体"/>
          <w:color w:val="000000"/>
          <w:sz w:val="24"/>
          <w:szCs w:val="24"/>
          <w:lang w:val="en-US" w:eastAsia="zh-CN"/>
        </w:rPr>
      </w:pPr>
      <w:r>
        <w:rPr>
          <w:rFonts w:hint="eastAsia" w:hAnsi="宋体"/>
          <w:color w:val="000000"/>
          <w:sz w:val="24"/>
          <w:szCs w:val="24"/>
        </w:rPr>
        <w:t>6.2.1履约保证金退还方式：</w:t>
      </w:r>
      <w:r>
        <w:rPr>
          <w:rFonts w:hint="eastAsia" w:hAnsi="宋体"/>
          <w:color w:val="auto"/>
          <w:sz w:val="24"/>
          <w:szCs w:val="24"/>
          <w:lang w:val="en-US" w:eastAsia="zh-CN"/>
        </w:rPr>
        <w:t>无</w:t>
      </w:r>
    </w:p>
    <w:p w14:paraId="31630656">
      <w:pPr>
        <w:pStyle w:val="230"/>
        <w:spacing w:before="120" w:after="120"/>
        <w:ind w:left="408" w:hanging="408"/>
        <w:rPr>
          <w:rFonts w:hint="default" w:hAnsi="宋体"/>
          <w:color w:val="000000"/>
          <w:sz w:val="24"/>
          <w:szCs w:val="24"/>
          <w:lang w:val="en-US"/>
        </w:rPr>
      </w:pPr>
      <w:r>
        <w:rPr>
          <w:rFonts w:hint="eastAsia" w:hAnsi="宋体"/>
          <w:color w:val="000000"/>
          <w:sz w:val="24"/>
          <w:szCs w:val="24"/>
        </w:rPr>
        <w:t>6.2.2履约保证金退还时间：</w:t>
      </w:r>
      <w:r>
        <w:rPr>
          <w:rFonts w:hint="eastAsia" w:hAnsi="宋体"/>
          <w:color w:val="auto"/>
          <w:sz w:val="24"/>
          <w:szCs w:val="24"/>
          <w:lang w:val="en-US" w:eastAsia="zh-CN"/>
        </w:rPr>
        <w:t>无</w:t>
      </w:r>
    </w:p>
    <w:p w14:paraId="1AEBB160">
      <w:pPr>
        <w:pStyle w:val="230"/>
        <w:spacing w:before="120" w:after="120"/>
        <w:ind w:left="408" w:hanging="408"/>
        <w:rPr>
          <w:rFonts w:hint="default" w:hAnsi="宋体"/>
          <w:color w:val="000000"/>
          <w:sz w:val="24"/>
          <w:szCs w:val="24"/>
          <w:lang w:val="en-US"/>
        </w:rPr>
      </w:pPr>
      <w:r>
        <w:rPr>
          <w:rFonts w:hint="eastAsia" w:hAnsi="宋体"/>
          <w:color w:val="000000"/>
          <w:sz w:val="24"/>
          <w:szCs w:val="24"/>
        </w:rPr>
        <w:t>6.2.3履约保证金退还条件：</w:t>
      </w:r>
      <w:r>
        <w:rPr>
          <w:rFonts w:hint="eastAsia" w:hAnsi="宋体"/>
          <w:color w:val="auto"/>
          <w:sz w:val="24"/>
          <w:szCs w:val="24"/>
          <w:lang w:val="en-US" w:eastAsia="zh-CN"/>
        </w:rPr>
        <w:t>无</w:t>
      </w:r>
    </w:p>
    <w:p w14:paraId="14BFDCE7">
      <w:pPr>
        <w:pStyle w:val="230"/>
        <w:spacing w:before="120" w:after="120"/>
        <w:ind w:left="408" w:hanging="408"/>
        <w:rPr>
          <w:rFonts w:hint="default" w:hAnsi="宋体"/>
          <w:color w:val="0000FF"/>
          <w:sz w:val="24"/>
          <w:szCs w:val="24"/>
          <w:lang w:val="en-US" w:eastAsia="zh-CN"/>
        </w:rPr>
      </w:pPr>
      <w:r>
        <w:rPr>
          <w:rFonts w:hint="eastAsia" w:hAnsi="宋体"/>
          <w:color w:val="000000"/>
          <w:sz w:val="24"/>
          <w:szCs w:val="24"/>
        </w:rPr>
        <w:t>6.2.4履约保证金不予退还的情形：</w:t>
      </w:r>
      <w:r>
        <w:rPr>
          <w:rFonts w:hint="eastAsia" w:hAnsi="宋体"/>
          <w:color w:val="auto"/>
          <w:sz w:val="24"/>
          <w:szCs w:val="24"/>
          <w:lang w:val="en-US" w:eastAsia="zh-CN"/>
        </w:rPr>
        <w:t>无</w:t>
      </w:r>
    </w:p>
    <w:p w14:paraId="718586CE">
      <w:pPr>
        <w:pStyle w:val="230"/>
        <w:spacing w:before="120" w:after="120"/>
        <w:ind w:left="408" w:hanging="408"/>
        <w:rPr>
          <w:rFonts w:hint="default" w:hAnsi="宋体"/>
          <w:color w:val="0000FF"/>
          <w:sz w:val="24"/>
          <w:szCs w:val="24"/>
          <w:lang w:val="en-US" w:eastAsia="zh-CN"/>
        </w:rPr>
      </w:pPr>
      <w:r>
        <w:rPr>
          <w:rFonts w:hint="eastAsia" w:hAnsi="宋体"/>
          <w:color w:val="auto"/>
          <w:sz w:val="24"/>
          <w:szCs w:val="24"/>
          <w:lang w:val="en-US" w:eastAsia="zh-CN"/>
        </w:rPr>
        <w:t>6.2.5履约保证金逾期退还的违约责任：无</w:t>
      </w:r>
    </w:p>
    <w:p w14:paraId="7D9AC7BA">
      <w:pPr>
        <w:spacing w:before="145" w:after="145"/>
        <w:rPr>
          <w:rFonts w:ascii="宋体" w:hAnsi="宋体" w:eastAsia="仿宋_GB2312"/>
          <w:b/>
          <w:color w:val="000000"/>
          <w:sz w:val="24"/>
          <w:szCs w:val="24"/>
        </w:rPr>
      </w:pPr>
      <w:r>
        <w:rPr>
          <w:rFonts w:hint="eastAsia" w:ascii="宋体" w:hAnsi="宋体"/>
          <w:b/>
          <w:color w:val="000000"/>
          <w:sz w:val="24"/>
          <w:szCs w:val="24"/>
        </w:rPr>
        <w:t>七、合同转包或分包</w:t>
      </w:r>
    </w:p>
    <w:p w14:paraId="774FA7CF">
      <w:pPr>
        <w:spacing w:before="145" w:after="145"/>
        <w:rPr>
          <w:rFonts w:hint="eastAsia" w:ascii="宋体" w:hAnsi="宋体"/>
          <w:color w:val="000000"/>
          <w:sz w:val="24"/>
          <w:szCs w:val="24"/>
        </w:rPr>
      </w:pPr>
      <w:r>
        <w:rPr>
          <w:rFonts w:hint="eastAsia" w:ascii="宋体" w:hAnsi="宋体"/>
          <w:color w:val="000000"/>
          <w:sz w:val="24"/>
          <w:szCs w:val="24"/>
        </w:rPr>
        <w:t>7.1乙方不得将合同标的转包给他人履行。</w:t>
      </w:r>
    </w:p>
    <w:p w14:paraId="02063046">
      <w:pPr>
        <w:spacing w:before="145" w:after="145"/>
        <w:rPr>
          <w:rFonts w:hint="eastAsia" w:ascii="宋体" w:hAnsi="宋体"/>
          <w:color w:val="000000"/>
          <w:sz w:val="24"/>
          <w:szCs w:val="24"/>
        </w:rPr>
      </w:pPr>
      <w:r>
        <w:rPr>
          <w:rFonts w:hint="eastAsia" w:ascii="宋体" w:hAnsi="宋体"/>
          <w:color w:val="000000"/>
          <w:sz w:val="24"/>
          <w:szCs w:val="24"/>
        </w:rPr>
        <w:t>7.2乙方不得将合同标的分包给他人履行。</w:t>
      </w:r>
    </w:p>
    <w:p w14:paraId="36B96C85">
      <w:pPr>
        <w:spacing w:before="145" w:after="145"/>
        <w:rPr>
          <w:rFonts w:ascii="宋体" w:hAnsi="宋体" w:eastAsia="仿宋_GB2312"/>
          <w:color w:val="000000"/>
          <w:sz w:val="24"/>
          <w:szCs w:val="24"/>
        </w:rPr>
      </w:pPr>
      <w:r>
        <w:rPr>
          <w:rFonts w:ascii="宋体" w:hAnsi="宋体"/>
          <w:color w:val="000000"/>
          <w:sz w:val="24"/>
          <w:szCs w:val="24"/>
        </w:rPr>
        <w:t>7.3</w:t>
      </w:r>
      <w:r>
        <w:rPr>
          <w:rFonts w:hint="eastAsia" w:ascii="宋体" w:hAnsi="宋体"/>
          <w:color w:val="000000"/>
          <w:sz w:val="24"/>
          <w:szCs w:val="24"/>
        </w:rPr>
        <w:t>乙方如有转包或未经甲方同意的分包行为，甲方有权解除合同。</w:t>
      </w:r>
    </w:p>
    <w:p w14:paraId="4F040C15">
      <w:pPr>
        <w:pStyle w:val="230"/>
        <w:spacing w:before="120" w:after="120"/>
        <w:rPr>
          <w:rFonts w:hAnsi="宋体"/>
          <w:b/>
          <w:color w:val="000000"/>
          <w:sz w:val="24"/>
          <w:szCs w:val="24"/>
        </w:rPr>
      </w:pPr>
      <w:r>
        <w:rPr>
          <w:rFonts w:hint="eastAsia" w:hAnsi="宋体"/>
          <w:b/>
          <w:color w:val="000000"/>
          <w:sz w:val="24"/>
          <w:szCs w:val="24"/>
        </w:rPr>
        <w:t>八</w:t>
      </w:r>
      <w:r>
        <w:rPr>
          <w:rFonts w:hAnsi="宋体"/>
          <w:b/>
          <w:color w:val="000000"/>
          <w:sz w:val="24"/>
          <w:szCs w:val="24"/>
        </w:rPr>
        <w:t>、</w:t>
      </w:r>
      <w:r>
        <w:rPr>
          <w:rFonts w:hint="eastAsia" w:hAnsi="宋体"/>
          <w:b/>
          <w:color w:val="000000"/>
          <w:sz w:val="24"/>
          <w:szCs w:val="24"/>
        </w:rPr>
        <w:t>合同款项</w:t>
      </w:r>
      <w:r>
        <w:rPr>
          <w:rFonts w:hAnsi="宋体"/>
          <w:b/>
          <w:color w:val="000000"/>
          <w:sz w:val="24"/>
          <w:szCs w:val="24"/>
        </w:rPr>
        <w:t>支付</w:t>
      </w:r>
    </w:p>
    <w:p w14:paraId="42D595D3">
      <w:pPr>
        <w:spacing w:before="145" w:after="145"/>
        <w:rPr>
          <w:rFonts w:hint="eastAsia" w:ascii="宋体" w:hAnsi="宋体"/>
          <w:color w:val="000000"/>
          <w:sz w:val="24"/>
          <w:szCs w:val="24"/>
        </w:rPr>
      </w:pPr>
      <w:r>
        <w:rPr>
          <w:rFonts w:ascii="宋体" w:hAnsi="宋体"/>
          <w:color w:val="000000"/>
          <w:sz w:val="24"/>
          <w:szCs w:val="24"/>
        </w:rPr>
        <w:t>8</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合同款项的支付方式及进度安排</w:t>
      </w:r>
    </w:p>
    <w:p w14:paraId="7F3631B0">
      <w:pPr>
        <w:pStyle w:val="230"/>
        <w:spacing w:before="120" w:after="120"/>
        <w:rPr>
          <w:rFonts w:hint="eastAsia" w:hAnsi="宋体"/>
          <w:sz w:val="24"/>
          <w:szCs w:val="24"/>
          <w:highlight w:val="none"/>
          <w:u w:val="single"/>
        </w:rPr>
      </w:pPr>
      <w:r>
        <w:rPr>
          <w:rFonts w:hint="eastAsia" w:hAnsi="宋体"/>
          <w:sz w:val="24"/>
          <w:szCs w:val="24"/>
          <w:highlight w:val="none"/>
          <w:u w:val="single"/>
        </w:rPr>
        <w:t>8.1.1 预付款支付时间：合同签订后，乙方向甲方开具正式发票，甲方自收到发票之日(乙方开票日期)起10个工作日内支付合同总价30%的预付款。</w:t>
      </w:r>
    </w:p>
    <w:p w14:paraId="0844EC54">
      <w:pPr>
        <w:pStyle w:val="230"/>
        <w:spacing w:before="120" w:after="120"/>
        <w:rPr>
          <w:rFonts w:hint="eastAsia" w:hAnsi="宋体"/>
          <w:sz w:val="24"/>
          <w:szCs w:val="24"/>
          <w:highlight w:val="none"/>
          <w:u w:val="single"/>
        </w:rPr>
      </w:pPr>
      <w:r>
        <w:rPr>
          <w:rFonts w:hint="eastAsia" w:hAnsi="宋体"/>
          <w:sz w:val="24"/>
          <w:szCs w:val="24"/>
          <w:highlight w:val="none"/>
          <w:u w:val="single"/>
        </w:rPr>
        <w:t>8.1.2 尾款支付时间：系统上线验收合格后，乙方向甲方开具正式发票，甲方自收到发票之日(乙方开票日期)起10个工作日内支付尾款。</w:t>
      </w:r>
    </w:p>
    <w:p w14:paraId="0E8DF8A0">
      <w:pPr>
        <w:spacing w:before="145" w:after="145"/>
        <w:rPr>
          <w:rFonts w:ascii="宋体" w:hAnsi="宋体" w:eastAsia="仿宋_GB2312"/>
          <w:b/>
          <w:color w:val="000000"/>
          <w:sz w:val="24"/>
          <w:szCs w:val="24"/>
        </w:rPr>
      </w:pPr>
      <w:r>
        <w:rPr>
          <w:rFonts w:hint="eastAsia" w:ascii="宋体" w:hAnsi="宋体"/>
          <w:b/>
          <w:color w:val="000000"/>
          <w:sz w:val="24"/>
          <w:szCs w:val="24"/>
        </w:rPr>
        <w:t>九、税费</w:t>
      </w:r>
    </w:p>
    <w:p w14:paraId="1B08F690">
      <w:pPr>
        <w:spacing w:before="145" w:after="145"/>
        <w:rPr>
          <w:rFonts w:ascii="宋体" w:hAnsi="宋体" w:eastAsia="仿宋_GB2312"/>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p w14:paraId="4E1AF747">
      <w:pPr>
        <w:pStyle w:val="230"/>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项目</w:t>
      </w:r>
      <w:r>
        <w:rPr>
          <w:rFonts w:hAnsi="宋体"/>
          <w:b/>
          <w:color w:val="000000"/>
          <w:sz w:val="24"/>
          <w:szCs w:val="24"/>
        </w:rPr>
        <w:t>验收</w:t>
      </w:r>
    </w:p>
    <w:p w14:paraId="017A4C51">
      <w:pPr>
        <w:pStyle w:val="230"/>
        <w:spacing w:before="120" w:after="120"/>
        <w:ind w:left="480" w:hanging="480"/>
        <w:rPr>
          <w:rFonts w:hint="eastAsia" w:hAnsi="宋体"/>
          <w:color w:val="000000"/>
          <w:sz w:val="24"/>
          <w:szCs w:val="24"/>
        </w:rPr>
      </w:pPr>
      <w:r>
        <w:rPr>
          <w:rFonts w:hint="eastAsia" w:hAnsi="宋体"/>
          <w:color w:val="000000"/>
          <w:sz w:val="24"/>
          <w:szCs w:val="24"/>
        </w:rPr>
        <w:t>10.1 甲方依法组织履约验收工作。</w:t>
      </w:r>
    </w:p>
    <w:p w14:paraId="130D8452">
      <w:pPr>
        <w:pStyle w:val="230"/>
        <w:spacing w:before="120" w:after="120"/>
        <w:ind w:left="480" w:hanging="480"/>
        <w:rPr>
          <w:rFonts w:hint="eastAsia" w:hAnsi="宋体"/>
          <w:color w:val="000000"/>
          <w:sz w:val="24"/>
          <w:szCs w:val="24"/>
        </w:rPr>
      </w:pPr>
      <w:r>
        <w:rPr>
          <w:rFonts w:hint="eastAsia" w:hAnsi="宋体"/>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5953B12">
      <w:pPr>
        <w:pStyle w:val="230"/>
        <w:spacing w:before="120" w:after="120"/>
        <w:ind w:left="480" w:hanging="480"/>
        <w:rPr>
          <w:rFonts w:hint="eastAsia" w:hAnsi="宋体"/>
          <w:color w:val="000000"/>
          <w:sz w:val="24"/>
          <w:szCs w:val="24"/>
        </w:rPr>
      </w:pPr>
      <w:r>
        <w:rPr>
          <w:rFonts w:hint="eastAsia" w:hAnsi="宋体"/>
          <w:color w:val="000000"/>
          <w:sz w:val="24"/>
          <w:szCs w:val="24"/>
        </w:rPr>
        <w:t>10.3 对于实际使用人和甲方分离的项目，甲方邀请实际使用人参与验收。</w:t>
      </w:r>
    </w:p>
    <w:p w14:paraId="0D2ECF81">
      <w:pPr>
        <w:pStyle w:val="230"/>
        <w:spacing w:before="120" w:after="120"/>
        <w:ind w:left="480" w:hanging="480"/>
        <w:rPr>
          <w:rFonts w:hint="eastAsia" w:hAnsi="宋体"/>
          <w:color w:val="000000"/>
          <w:sz w:val="24"/>
          <w:szCs w:val="24"/>
        </w:rPr>
      </w:pPr>
      <w:r>
        <w:rPr>
          <w:rFonts w:hint="eastAsia" w:hAnsi="宋体"/>
          <w:color w:val="000000"/>
          <w:sz w:val="24"/>
          <w:szCs w:val="24"/>
        </w:rPr>
        <w:t>10.4 如有必要，甲方邀请参加本项目的其他供应商或第三方专业机构及专家参与验收，相关意见将作为验收书的参考资料。</w:t>
      </w:r>
    </w:p>
    <w:p w14:paraId="7B43D667">
      <w:pPr>
        <w:pStyle w:val="230"/>
        <w:spacing w:before="120" w:after="120"/>
        <w:ind w:left="480" w:hanging="480"/>
        <w:rPr>
          <w:rFonts w:hint="eastAsia" w:hAnsi="宋体"/>
          <w:color w:val="000000"/>
          <w:sz w:val="24"/>
          <w:szCs w:val="24"/>
        </w:rPr>
      </w:pPr>
      <w:r>
        <w:rPr>
          <w:rFonts w:hint="eastAsia" w:hAnsi="宋体"/>
          <w:color w:val="000000"/>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D31AE38">
      <w:pPr>
        <w:pStyle w:val="230"/>
        <w:spacing w:before="120" w:after="120"/>
        <w:ind w:left="480" w:hanging="480"/>
        <w:rPr>
          <w:rFonts w:hint="eastAsia" w:hAnsi="宋体"/>
          <w:color w:val="000000"/>
          <w:sz w:val="24"/>
          <w:szCs w:val="24"/>
        </w:rPr>
      </w:pPr>
      <w:r>
        <w:rPr>
          <w:rFonts w:hint="eastAsia" w:hAnsi="宋体"/>
          <w:color w:val="000000"/>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2FFF6C0">
      <w:pPr>
        <w:pStyle w:val="230"/>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一</w:t>
      </w:r>
      <w:r>
        <w:rPr>
          <w:rFonts w:hAnsi="宋体"/>
          <w:b/>
          <w:color w:val="000000"/>
          <w:sz w:val="24"/>
          <w:szCs w:val="24"/>
        </w:rPr>
        <w:t>、违约责任</w:t>
      </w:r>
    </w:p>
    <w:p w14:paraId="115D2AD5">
      <w:pPr>
        <w:pStyle w:val="230"/>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.1 甲方无正当理由</w:t>
      </w:r>
      <w:r>
        <w:rPr>
          <w:rFonts w:hint="eastAsia" w:hAnsi="宋体"/>
          <w:color w:val="000000"/>
          <w:sz w:val="24"/>
          <w:szCs w:val="24"/>
        </w:rPr>
        <w:t>拒绝接受乙方提供服务</w:t>
      </w:r>
      <w:r>
        <w:rPr>
          <w:rFonts w:hAnsi="宋体"/>
          <w:color w:val="000000"/>
          <w:sz w:val="24"/>
          <w:szCs w:val="24"/>
        </w:rPr>
        <w:t>的，甲方向乙方偿付</w:t>
      </w:r>
      <w:r>
        <w:rPr>
          <w:rFonts w:hint="eastAsia" w:hAnsi="宋体"/>
          <w:color w:val="000000"/>
          <w:sz w:val="24"/>
          <w:szCs w:val="24"/>
        </w:rPr>
        <w:t>拒绝接受服务合同价款</w:t>
      </w:r>
      <w:r>
        <w:rPr>
          <w:rFonts w:hAnsi="宋体"/>
          <w:color w:val="000000"/>
          <w:sz w:val="24"/>
          <w:szCs w:val="24"/>
        </w:rPr>
        <w:t>总值</w:t>
      </w:r>
      <w:r>
        <w:rPr>
          <w:rFonts w:hint="eastAsia" w:hAnsi="宋体"/>
          <w:color w:val="000000"/>
          <w:sz w:val="24"/>
          <w:szCs w:val="24"/>
          <w:u w:val="single"/>
        </w:rPr>
        <w:t xml:space="preserve">    </w:t>
      </w:r>
      <w:r>
        <w:rPr>
          <w:rFonts w:hAnsi="宋体"/>
          <w:color w:val="000000"/>
          <w:sz w:val="24"/>
          <w:szCs w:val="24"/>
        </w:rPr>
        <w:t>的违约金。</w:t>
      </w:r>
    </w:p>
    <w:p w14:paraId="36403808">
      <w:pPr>
        <w:pStyle w:val="230"/>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.2 甲方无故逾期验收和办理</w:t>
      </w:r>
      <w:r>
        <w:rPr>
          <w:rFonts w:hint="eastAsia" w:hAnsi="宋体"/>
          <w:color w:val="000000"/>
          <w:sz w:val="24"/>
          <w:szCs w:val="24"/>
        </w:rPr>
        <w:t>合同款项</w:t>
      </w:r>
      <w:r>
        <w:rPr>
          <w:rFonts w:hAnsi="宋体"/>
          <w:color w:val="000000"/>
          <w:sz w:val="24"/>
          <w:szCs w:val="24"/>
        </w:rPr>
        <w:t>支付手续的,甲方应按逾期付款总额</w:t>
      </w:r>
      <w:r>
        <w:rPr>
          <w:rFonts w:hint="eastAsia" w:hAnsi="宋体"/>
          <w:color w:val="000000"/>
          <w:sz w:val="24"/>
          <w:szCs w:val="24"/>
          <w:u w:val="single"/>
        </w:rPr>
        <w:t xml:space="preserve">    </w:t>
      </w:r>
      <w:r>
        <w:rPr>
          <w:rFonts w:hAnsi="宋体"/>
          <w:color w:val="000000"/>
          <w:sz w:val="24"/>
          <w:szCs w:val="24"/>
        </w:rPr>
        <w:t>每日向乙方支付违约金。</w:t>
      </w:r>
    </w:p>
    <w:p w14:paraId="7A431970">
      <w:pPr>
        <w:pStyle w:val="230"/>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.3 乙方逾期</w:t>
      </w:r>
      <w:r>
        <w:rPr>
          <w:rFonts w:hint="eastAsia" w:hAnsi="宋体"/>
          <w:color w:val="000000"/>
          <w:sz w:val="24"/>
          <w:szCs w:val="24"/>
        </w:rPr>
        <w:t>提供服务</w:t>
      </w:r>
      <w:r>
        <w:rPr>
          <w:rFonts w:hAnsi="宋体"/>
          <w:color w:val="000000"/>
          <w:sz w:val="24"/>
          <w:szCs w:val="24"/>
        </w:rPr>
        <w:t>的，乙方应按逾期</w:t>
      </w:r>
      <w:r>
        <w:rPr>
          <w:rFonts w:hint="eastAsia" w:hAnsi="宋体"/>
          <w:color w:val="000000"/>
          <w:sz w:val="24"/>
          <w:szCs w:val="24"/>
        </w:rPr>
        <w:t>提供服务合同</w:t>
      </w:r>
      <w:r>
        <w:rPr>
          <w:rFonts w:hAnsi="宋体"/>
          <w:color w:val="000000"/>
          <w:sz w:val="24"/>
          <w:szCs w:val="24"/>
        </w:rPr>
        <w:t>总额每日千分之六向甲方支付违约金，由甲方从待付</w:t>
      </w:r>
      <w:r>
        <w:rPr>
          <w:rFonts w:hint="eastAsia" w:hAnsi="宋体"/>
          <w:color w:val="000000"/>
          <w:sz w:val="24"/>
          <w:szCs w:val="24"/>
        </w:rPr>
        <w:t>合同款项</w:t>
      </w:r>
      <w:r>
        <w:rPr>
          <w:rFonts w:hAnsi="宋体"/>
          <w:color w:val="000000"/>
          <w:sz w:val="24"/>
          <w:szCs w:val="24"/>
        </w:rPr>
        <w:t>中扣除。逾期超过约定日期10个工作日不能</w:t>
      </w:r>
      <w:r>
        <w:rPr>
          <w:rFonts w:hint="eastAsia" w:hAnsi="宋体"/>
          <w:color w:val="000000"/>
          <w:sz w:val="24"/>
          <w:szCs w:val="24"/>
        </w:rPr>
        <w:t>提供服务</w:t>
      </w:r>
      <w:r>
        <w:rPr>
          <w:rFonts w:hAnsi="宋体"/>
          <w:color w:val="000000"/>
          <w:sz w:val="24"/>
          <w:szCs w:val="24"/>
        </w:rPr>
        <w:t>的，甲方可解除本合同。乙方因逾期</w:t>
      </w:r>
      <w:r>
        <w:rPr>
          <w:rFonts w:hint="eastAsia" w:hAnsi="宋体"/>
          <w:color w:val="000000"/>
          <w:sz w:val="24"/>
          <w:szCs w:val="24"/>
        </w:rPr>
        <w:t>提供服务</w:t>
      </w:r>
      <w:r>
        <w:rPr>
          <w:rFonts w:hAnsi="宋体"/>
          <w:color w:val="000000"/>
          <w:sz w:val="24"/>
          <w:szCs w:val="24"/>
        </w:rPr>
        <w:t>或因其他违约行为导致甲方解除合同的，乙方应向甲方支付合同</w:t>
      </w:r>
      <w:r>
        <w:rPr>
          <w:rFonts w:hint="eastAsia" w:hAnsi="宋体"/>
          <w:color w:val="000000"/>
          <w:sz w:val="24"/>
          <w:szCs w:val="24"/>
        </w:rPr>
        <w:t>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p>
    <w:p w14:paraId="3C2C9C83">
      <w:pPr>
        <w:pStyle w:val="230"/>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.4 乙方</w:t>
      </w:r>
      <w:r>
        <w:rPr>
          <w:rFonts w:hint="eastAsia" w:hAnsi="宋体"/>
          <w:color w:val="000000"/>
          <w:sz w:val="24"/>
          <w:szCs w:val="24"/>
        </w:rPr>
        <w:t>所提供服务的标准</w:t>
      </w:r>
      <w:r>
        <w:rPr>
          <w:rFonts w:hAnsi="宋体"/>
          <w:color w:val="000000"/>
          <w:sz w:val="24"/>
          <w:szCs w:val="24"/>
        </w:rPr>
        <w:t>不符合合同规定及招标文件规定标准的，甲方有权</w:t>
      </w:r>
      <w:r>
        <w:rPr>
          <w:rFonts w:hint="eastAsia" w:hAnsi="宋体"/>
          <w:color w:val="000000"/>
          <w:sz w:val="24"/>
          <w:szCs w:val="24"/>
        </w:rPr>
        <w:t>拒绝接受服务</w:t>
      </w:r>
      <w:r>
        <w:rPr>
          <w:rFonts w:hAnsi="宋体"/>
          <w:color w:val="000000"/>
          <w:sz w:val="24"/>
          <w:szCs w:val="24"/>
        </w:rPr>
        <w:t>，</w:t>
      </w:r>
      <w:r>
        <w:rPr>
          <w:rFonts w:hint="eastAsia" w:hAnsi="宋体"/>
          <w:color w:val="000000"/>
          <w:sz w:val="24"/>
          <w:szCs w:val="24"/>
        </w:rPr>
        <w:t>并</w:t>
      </w:r>
      <w:r>
        <w:rPr>
          <w:rFonts w:hAnsi="宋体"/>
          <w:color w:val="000000"/>
          <w:sz w:val="24"/>
          <w:szCs w:val="24"/>
        </w:rPr>
        <w:t>可单方面解除合同。</w:t>
      </w:r>
    </w:p>
    <w:p w14:paraId="23A4F9C2">
      <w:pPr>
        <w:pStyle w:val="230"/>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二</w:t>
      </w:r>
      <w:r>
        <w:rPr>
          <w:rFonts w:hAnsi="宋体"/>
          <w:b/>
          <w:color w:val="000000"/>
          <w:sz w:val="24"/>
          <w:szCs w:val="24"/>
        </w:rPr>
        <w:t>、不可抗力事件处理</w:t>
      </w:r>
    </w:p>
    <w:p w14:paraId="6767A92B">
      <w:pPr>
        <w:pStyle w:val="230"/>
        <w:spacing w:before="120" w:after="120"/>
        <w:ind w:left="480" w:hanging="48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.1 在合同有效期内，任何一方因不可抗力事件导致不能履行合同，则合同履行期可延长，其延长期与不可抗力影响期相同。</w:t>
      </w:r>
    </w:p>
    <w:p w14:paraId="6B2D5931">
      <w:pPr>
        <w:pStyle w:val="230"/>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.2 不可抗力事件发生后，应立即通知对方，并寄送有关权威机构出具的证明。</w:t>
      </w:r>
    </w:p>
    <w:p w14:paraId="0CD86DE3">
      <w:pPr>
        <w:pStyle w:val="230"/>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.3 不可抗力事件延续120天以上，双方应通过友好协商，确定是否继续履行合同。</w:t>
      </w:r>
    </w:p>
    <w:p w14:paraId="2C262981">
      <w:pPr>
        <w:pStyle w:val="230"/>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三</w:t>
      </w:r>
      <w:r>
        <w:rPr>
          <w:rFonts w:hAnsi="宋体"/>
          <w:b/>
          <w:color w:val="000000"/>
          <w:sz w:val="24"/>
          <w:szCs w:val="24"/>
        </w:rPr>
        <w:t>、</w:t>
      </w:r>
      <w:r>
        <w:rPr>
          <w:rFonts w:hint="eastAsia" w:hAnsi="宋体"/>
          <w:b/>
          <w:color w:val="000000"/>
          <w:sz w:val="24"/>
          <w:szCs w:val="24"/>
        </w:rPr>
        <w:t>解决争议的方法</w:t>
      </w:r>
    </w:p>
    <w:p w14:paraId="77F6789A">
      <w:pPr>
        <w:pStyle w:val="230"/>
        <w:spacing w:before="120" w:after="120"/>
        <w:rPr>
          <w:rFonts w:hint="eastAsia" w:hAnsi="宋体"/>
          <w:color w:val="000000"/>
          <w:sz w:val="24"/>
          <w:szCs w:val="24"/>
        </w:rPr>
      </w:pPr>
      <w:r>
        <w:rPr>
          <w:rFonts w:hint="eastAsia" w:hAnsi="宋体"/>
          <w:color w:val="000000"/>
          <w:sz w:val="24"/>
          <w:szCs w:val="24"/>
        </w:rPr>
        <w:t>13.1双方在签订、履行合同中所发生的一切争议，应通过友好协商解决。如协商不成，由甲方住所地人民法院管辖。</w:t>
      </w:r>
    </w:p>
    <w:p w14:paraId="3C31D602">
      <w:pPr>
        <w:pStyle w:val="230"/>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四</w:t>
      </w:r>
      <w:r>
        <w:rPr>
          <w:rFonts w:hAnsi="宋体"/>
          <w:b/>
          <w:color w:val="000000"/>
          <w:sz w:val="24"/>
          <w:szCs w:val="24"/>
        </w:rPr>
        <w:t>、合同生效及其它</w:t>
      </w:r>
    </w:p>
    <w:p w14:paraId="524A71C4">
      <w:pPr>
        <w:pStyle w:val="230"/>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.1 合同经双方法定代表人或授权委托代</w:t>
      </w:r>
      <w:r>
        <w:rPr>
          <w:rFonts w:hint="eastAsia" w:hAnsi="宋体"/>
          <w:color w:val="000000"/>
          <w:sz w:val="24"/>
          <w:szCs w:val="24"/>
        </w:rPr>
        <w:t>表</w:t>
      </w:r>
      <w:r>
        <w:rPr>
          <w:rFonts w:hAnsi="宋体"/>
          <w:color w:val="000000"/>
          <w:sz w:val="24"/>
          <w:szCs w:val="24"/>
        </w:rPr>
        <w:t>人签字并加盖单位公章后生效。</w:t>
      </w:r>
    </w:p>
    <w:p w14:paraId="76EA8216">
      <w:pPr>
        <w:pStyle w:val="230"/>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.2本合同未尽事宜，遵照</w:t>
      </w:r>
      <w:r>
        <w:rPr>
          <w:rFonts w:hint="eastAsia" w:hAnsi="宋体"/>
          <w:color w:val="000000"/>
          <w:sz w:val="24"/>
          <w:szCs w:val="24"/>
        </w:rPr>
        <w:t>中华人民共和国现行法律法规</w:t>
      </w:r>
      <w:r>
        <w:rPr>
          <w:rFonts w:hAnsi="宋体"/>
          <w:color w:val="000000"/>
          <w:sz w:val="24"/>
          <w:szCs w:val="24"/>
        </w:rPr>
        <w:t>有关条文执行。</w:t>
      </w:r>
    </w:p>
    <w:p w14:paraId="04BA51EF">
      <w:pPr>
        <w:pStyle w:val="230"/>
        <w:spacing w:before="120" w:after="120"/>
        <w:ind w:left="480" w:hanging="48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w:t>
      </w:r>
      <w:r>
        <w:rPr>
          <w:rFonts w:hint="eastAsia" w:hAnsi="宋体"/>
          <w:color w:val="000000"/>
          <w:sz w:val="24"/>
          <w:szCs w:val="24"/>
        </w:rPr>
        <w:t>3</w:t>
      </w:r>
      <w:r>
        <w:rPr>
          <w:rFonts w:hAnsi="宋体"/>
          <w:color w:val="000000"/>
          <w:sz w:val="24"/>
          <w:szCs w:val="24"/>
        </w:rPr>
        <w:t xml:space="preserve"> 本合同正本一式</w:t>
      </w:r>
      <w:r>
        <w:rPr>
          <w:rFonts w:hint="eastAsia" w:hAnsi="宋体"/>
          <w:color w:val="000000"/>
          <w:sz w:val="24"/>
          <w:szCs w:val="24"/>
        </w:rPr>
        <w:t>两</w:t>
      </w:r>
      <w:r>
        <w:rPr>
          <w:rFonts w:hAnsi="宋体"/>
          <w:color w:val="000000"/>
          <w:sz w:val="24"/>
          <w:szCs w:val="24"/>
        </w:rPr>
        <w:t>份，具有同等法律效力，甲</w:t>
      </w:r>
      <w:r>
        <w:rPr>
          <w:rFonts w:hint="eastAsia" w:hAnsi="宋体"/>
          <w:color w:val="000000"/>
          <w:sz w:val="24"/>
          <w:szCs w:val="24"/>
        </w:rPr>
        <w:t>方、</w:t>
      </w:r>
      <w:r>
        <w:rPr>
          <w:rFonts w:hAnsi="宋体"/>
          <w:color w:val="000000"/>
          <w:sz w:val="24"/>
          <w:szCs w:val="24"/>
        </w:rPr>
        <w:t>乙方各执一份。</w:t>
      </w:r>
    </w:p>
    <w:p w14:paraId="3F6CF886">
      <w:pPr>
        <w:pStyle w:val="230"/>
        <w:spacing w:before="120" w:after="120" w:line="0" w:lineRule="atLeast"/>
        <w:ind w:left="480" w:hanging="480"/>
        <w:rPr>
          <w:rFonts w:hAnsi="宋体"/>
          <w:color w:val="000000"/>
          <w:sz w:val="24"/>
          <w:szCs w:val="24"/>
        </w:rPr>
      </w:pPr>
      <w:r>
        <w:rPr>
          <w:rFonts w:hAnsi="宋体"/>
          <w:color w:val="000000"/>
          <w:sz w:val="24"/>
          <w:szCs w:val="24"/>
        </w:rPr>
        <w:t xml:space="preserve">  甲方：                        乙方： </w:t>
      </w:r>
    </w:p>
    <w:p w14:paraId="3CA1F738">
      <w:pPr>
        <w:pStyle w:val="23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p>
    <w:p w14:paraId="0DAAE1B4">
      <w:pPr>
        <w:pStyle w:val="23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或授权代表</w:t>
      </w:r>
      <w:r>
        <w:rPr>
          <w:rFonts w:hAnsi="宋体"/>
          <w:color w:val="000000"/>
          <w:sz w:val="24"/>
          <w:szCs w:val="24"/>
        </w:rPr>
        <w:t>：        法定代表人</w:t>
      </w:r>
      <w:r>
        <w:rPr>
          <w:rFonts w:hint="eastAsia" w:hAnsi="宋体"/>
          <w:color w:val="000000"/>
          <w:sz w:val="24"/>
          <w:szCs w:val="24"/>
        </w:rPr>
        <w:t>或授权代表</w:t>
      </w:r>
      <w:r>
        <w:rPr>
          <w:rFonts w:hAnsi="宋体"/>
          <w:color w:val="000000"/>
          <w:sz w:val="24"/>
          <w:szCs w:val="24"/>
        </w:rPr>
        <w:t>：</w:t>
      </w:r>
    </w:p>
    <w:p w14:paraId="55C18233">
      <w:pPr>
        <w:pStyle w:val="230"/>
        <w:spacing w:before="120" w:after="120" w:line="0" w:lineRule="atLeast"/>
        <w:ind w:firstLine="240"/>
        <w:rPr>
          <w:rFonts w:hint="eastAsia"/>
          <w:color w:val="000000"/>
        </w:rPr>
      </w:pPr>
      <w:r>
        <w:rPr>
          <w:rFonts w:hint="eastAsia" w:hAnsi="宋体"/>
          <w:color w:val="000000"/>
          <w:sz w:val="24"/>
          <w:szCs w:val="24"/>
        </w:rPr>
        <w:t xml:space="preserve">联系电话：                    联系电话：          </w:t>
      </w:r>
    </w:p>
    <w:p w14:paraId="12ECDFC7">
      <w:pPr>
        <w:pStyle w:val="230"/>
        <w:spacing w:before="120" w:after="120" w:line="0" w:lineRule="atLeast"/>
        <w:jc w:val="center"/>
        <w:rPr>
          <w:color w:val="000000"/>
        </w:rPr>
      </w:pPr>
      <w:r>
        <w:rPr>
          <w:rFonts w:hint="eastAsia"/>
          <w:color w:val="000000"/>
        </w:rPr>
        <w:t xml:space="preserve">                                         </w:t>
      </w:r>
    </w:p>
    <w:p w14:paraId="261C11F8">
      <w:pPr>
        <w:pStyle w:val="230"/>
        <w:spacing w:before="120" w:after="120" w:line="0" w:lineRule="atLeast"/>
        <w:jc w:val="right"/>
        <w:rPr>
          <w:color w:val="000000"/>
          <w:sz w:val="24"/>
          <w:szCs w:val="24"/>
        </w:rPr>
      </w:pPr>
      <w:r>
        <w:rPr>
          <w:rFonts w:hint="eastAsia"/>
          <w:color w:val="000000"/>
          <w:sz w:val="24"/>
          <w:szCs w:val="24"/>
        </w:rPr>
        <w:t xml:space="preserve"> </w:t>
      </w:r>
    </w:p>
    <w:p w14:paraId="6A554910">
      <w:pPr>
        <w:pStyle w:val="230"/>
        <w:spacing w:before="120" w:after="120" w:line="0" w:lineRule="atLeast"/>
        <w:jc w:val="center"/>
        <w:rPr>
          <w:rFonts w:ascii="黑体" w:eastAsia="黑体"/>
          <w:bCs/>
          <w:color w:val="000000"/>
          <w:sz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日</w:t>
      </w:r>
      <w:bookmarkEnd w:id="181"/>
      <w:bookmarkEnd w:id="182"/>
      <w:bookmarkEnd w:id="183"/>
      <w:bookmarkStart w:id="184" w:name="_Hlt16619369"/>
      <w:bookmarkEnd w:id="184"/>
      <w:bookmarkStart w:id="185" w:name="_Toc16938590"/>
      <w:bookmarkStart w:id="186" w:name="_Toc120614244"/>
      <w:bookmarkStart w:id="187" w:name="_Hlt16619350"/>
      <w:bookmarkStart w:id="188" w:name="_Toc20823346"/>
      <w:bookmarkStart w:id="189" w:name="_Toc479757211"/>
      <w:bookmarkStart w:id="190" w:name="_Toc462564139"/>
      <w:r>
        <w:rPr>
          <w:rFonts w:ascii="黑体" w:eastAsia="黑体"/>
          <w:bCs/>
          <w:color w:val="000000"/>
          <w:sz w:val="44"/>
        </w:rPr>
        <w:br w:type="page" w:clear="all"/>
      </w:r>
      <w:bookmarkEnd w:id="185"/>
      <w:bookmarkEnd w:id="186"/>
      <w:bookmarkEnd w:id="187"/>
      <w:bookmarkEnd w:id="188"/>
      <w:bookmarkStart w:id="191" w:name="_Toc26554093"/>
      <w:bookmarkStart w:id="192" w:name="_Toc120614281"/>
      <w:bookmarkStart w:id="193" w:name="_Toc49090575"/>
    </w:p>
    <w:p w14:paraId="04AE579D">
      <w:pPr>
        <w:pStyle w:val="230"/>
        <w:spacing w:before="120" w:after="120" w:line="0" w:lineRule="atLeast"/>
        <w:jc w:val="center"/>
        <w:outlineLvl w:val="0"/>
        <w:rPr>
          <w:rFonts w:hint="eastAsia" w:hAnsi="宋体"/>
          <w:color w:val="000000"/>
          <w:sz w:val="24"/>
          <w:szCs w:val="24"/>
        </w:rPr>
      </w:pPr>
      <w:r>
        <w:rPr>
          <w:rFonts w:hint="eastAsia" w:ascii="黑体" w:eastAsia="黑体"/>
          <w:bCs/>
          <w:color w:val="000000"/>
          <w:sz w:val="44"/>
        </w:rPr>
        <w:t>第四章 采购需求</w:t>
      </w:r>
    </w:p>
    <w:p w14:paraId="4677A88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495" w:leftChars="0" w:hanging="495" w:firstLineChars="0"/>
        <w:jc w:val="both"/>
        <w:textAlignment w:val="auto"/>
        <w:rPr>
          <w:rFonts w:ascii="宋体" w:hAnsi="宋体"/>
          <w:color w:val="000000"/>
          <w:sz w:val="24"/>
          <w:szCs w:val="24"/>
        </w:rPr>
      </w:pPr>
      <w:r>
        <w:rPr>
          <w:rFonts w:hint="default" w:ascii="宋体" w:hAnsi="宋体"/>
          <w:b/>
          <w:bCs w:val="0"/>
          <w:color w:val="000000"/>
          <w:kern w:val="2"/>
          <w:sz w:val="24"/>
          <w:szCs w:val="24"/>
          <w:lang w:val="en-US" w:eastAsia="zh-CN" w:bidi="ar-SA"/>
        </w:rPr>
        <w:t>一、</w:t>
      </w:r>
      <w:r>
        <w:rPr>
          <w:rFonts w:hint="eastAsia" w:ascii="宋体" w:hAnsi="宋体"/>
          <w:b/>
          <w:bCs w:val="0"/>
          <w:color w:val="000000"/>
          <w:sz w:val="24"/>
          <w:szCs w:val="24"/>
        </w:rPr>
        <w:t>项目属性:</w:t>
      </w:r>
      <w:r>
        <w:rPr>
          <w:rFonts w:hint="eastAsia" w:ascii="宋体" w:hAnsi="宋体"/>
          <w:b/>
          <w:bCs w:val="0"/>
          <w:color w:val="000000"/>
          <w:sz w:val="24"/>
          <w:szCs w:val="24"/>
          <w:lang w:val="en-US" w:eastAsia="zh-CN"/>
        </w:rPr>
        <w:t>服务</w:t>
      </w:r>
      <w:r>
        <w:rPr>
          <w:rFonts w:hint="eastAsia" w:ascii="宋体" w:hAnsi="宋体"/>
          <w:b/>
          <w:bCs w:val="0"/>
          <w:color w:val="000000"/>
          <w:sz w:val="24"/>
          <w:szCs w:val="24"/>
        </w:rPr>
        <w:t>类项目</w:t>
      </w:r>
    </w:p>
    <w:p w14:paraId="449DF03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iCs/>
          <w:sz w:val="24"/>
          <w:szCs w:val="24"/>
          <w:u w:val="single"/>
        </w:rPr>
      </w:pPr>
      <w:r>
        <w:rPr>
          <w:rFonts w:hint="eastAsia" w:ascii="宋体" w:hAnsi="宋体" w:eastAsia="宋体" w:cs="宋体"/>
          <w:bCs/>
          <w:iCs/>
          <w:sz w:val="24"/>
          <w:szCs w:val="24"/>
        </w:rPr>
        <w:t>1. 如本项目采购产品被财政部、国家发改委、生态环境部等列入“节能产品</w:t>
      </w:r>
      <w:r>
        <w:rPr>
          <w:rFonts w:hint="eastAsia" w:ascii="宋体" w:hAnsi="宋体" w:eastAsia="宋体" w:cs="宋体"/>
          <w:bCs/>
          <w:iCs/>
          <w:sz w:val="24"/>
          <w:szCs w:val="24"/>
          <w:lang w:val="en-US" w:eastAsia="zh-CN"/>
        </w:rPr>
        <w:t>政府采购</w:t>
      </w:r>
      <w:r>
        <w:rPr>
          <w:rFonts w:hint="eastAsia" w:ascii="宋体" w:hAnsi="宋体" w:eastAsia="宋体" w:cs="宋体"/>
          <w:bCs/>
          <w:iCs/>
          <w:sz w:val="24"/>
          <w:szCs w:val="24"/>
        </w:rPr>
        <w:t>品目清单”强制采购范围，投标文件中必须提供国家确定的认证机构出具的、处于有效期之内的该节能产品认证证书。本项目强制节能产品有：</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u w:val="single"/>
          <w:lang w:val="en-US" w:eastAsia="zh-CN"/>
        </w:rPr>
        <w:t>无</w:t>
      </w:r>
      <w:r>
        <w:rPr>
          <w:rFonts w:hint="eastAsia" w:ascii="宋体" w:hAnsi="宋体" w:eastAsia="宋体" w:cs="宋体"/>
          <w:bCs/>
          <w:iCs/>
          <w:sz w:val="24"/>
          <w:szCs w:val="24"/>
          <w:u w:val="single"/>
        </w:rPr>
        <w:t xml:space="preserve">  </w:t>
      </w:r>
      <w:r>
        <w:rPr>
          <w:rFonts w:hint="eastAsia" w:ascii="宋体" w:hAnsi="宋体" w:eastAsia="宋体" w:cs="宋体"/>
          <w:bCs/>
          <w:iCs/>
          <w:sz w:val="24"/>
          <w:szCs w:val="24"/>
          <w:lang w:eastAsia="zh-CN"/>
        </w:rPr>
        <w:t>。</w:t>
      </w:r>
    </w:p>
    <w:p w14:paraId="0B9ECC3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iCs/>
          <w:sz w:val="24"/>
          <w:szCs w:val="24"/>
        </w:rPr>
      </w:pPr>
      <w:r>
        <w:rPr>
          <w:rFonts w:hint="eastAsia" w:ascii="宋体" w:hAnsi="宋体" w:eastAsia="宋体" w:cs="宋体"/>
          <w:bCs/>
          <w:iCs/>
          <w:sz w:val="24"/>
          <w:szCs w:val="24"/>
        </w:rPr>
        <w:t>2. 供应商对于投标产品的包装应按照“财办库〔2020〕123号《关于印发《商品包装政府采购需求标准（试行）》、《快递包装政府采购需求标准（试行）》的通知》”执行。</w:t>
      </w:r>
    </w:p>
    <w:p w14:paraId="2906F85F">
      <w:pPr>
        <w:spacing w:line="0" w:lineRule="atLeas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 采购标的清单</w:t>
      </w:r>
    </w:p>
    <w:tbl>
      <w:tblPr>
        <w:tblStyle w:val="3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2"/>
        <w:gridCol w:w="3144"/>
        <w:gridCol w:w="3303"/>
      </w:tblGrid>
      <w:tr w14:paraId="224C5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062" w:type="dxa"/>
            <w:vAlign w:val="center"/>
          </w:tcPr>
          <w:p w14:paraId="6F54E255">
            <w:pPr>
              <w:spacing w:line="0" w:lineRule="atLeast"/>
              <w:jc w:val="center"/>
              <w:rPr>
                <w:rFonts w:ascii="宋体" w:hAnsi="宋体"/>
                <w:sz w:val="24"/>
                <w:szCs w:val="24"/>
              </w:rPr>
            </w:pPr>
            <w:r>
              <w:rPr>
                <w:rFonts w:hint="eastAsia" w:ascii="宋体" w:hAnsi="宋体"/>
                <w:sz w:val="24"/>
                <w:szCs w:val="24"/>
              </w:rPr>
              <w:t>采购包号</w:t>
            </w:r>
          </w:p>
        </w:tc>
        <w:tc>
          <w:tcPr>
            <w:tcW w:w="3144" w:type="dxa"/>
            <w:vAlign w:val="center"/>
          </w:tcPr>
          <w:p w14:paraId="1DAE207E">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3303" w:type="dxa"/>
            <w:vAlign w:val="center"/>
          </w:tcPr>
          <w:p w14:paraId="6ABEEF21">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2483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2062" w:type="dxa"/>
            <w:vAlign w:val="center"/>
          </w:tcPr>
          <w:p w14:paraId="7F09BC64">
            <w:pPr>
              <w:spacing w:line="0" w:lineRule="atLeast"/>
              <w:jc w:val="center"/>
              <w:rPr>
                <w:rFonts w:ascii="宋体" w:hAnsi="宋体"/>
                <w:sz w:val="24"/>
                <w:szCs w:val="24"/>
              </w:rPr>
            </w:pPr>
            <w:r>
              <w:rPr>
                <w:rFonts w:hint="eastAsia" w:ascii="宋体" w:hAnsi="宋体"/>
                <w:sz w:val="24"/>
                <w:szCs w:val="24"/>
              </w:rPr>
              <w:t>1</w:t>
            </w:r>
          </w:p>
        </w:tc>
        <w:tc>
          <w:tcPr>
            <w:tcW w:w="3144" w:type="dxa"/>
            <w:shd w:val="clear" w:color="auto" w:fill="auto"/>
            <w:vAlign w:val="center"/>
          </w:tcPr>
          <w:p w14:paraId="210D4F83">
            <w:pPr>
              <w:keepNext w:val="0"/>
              <w:keepLines w:val="0"/>
              <w:pageBreakBefore w:val="0"/>
              <w:widowControl w:val="0"/>
              <w:kinsoku/>
              <w:wordWrap/>
              <w:overflowPunct/>
              <w:topLinePunct w:val="0"/>
              <w:autoSpaceDE/>
              <w:autoSpaceDN/>
              <w:bidi w:val="0"/>
              <w:adjustRightInd/>
              <w:snapToGrid/>
              <w:spacing w:line="360" w:lineRule="exact"/>
              <w:jc w:val="center"/>
              <w:textAlignment w:val="auto"/>
              <w:outlineLvl w:val="9"/>
              <w:rPr>
                <w:rFonts w:hint="default" w:ascii="宋体" w:hAnsi="宋体" w:eastAsia="宋体" w:cs="宋体"/>
                <w:sz w:val="24"/>
                <w:szCs w:val="24"/>
                <w:lang w:val="en-US" w:eastAsia="zh-CN" w:bidi="ar-SA"/>
              </w:rPr>
            </w:pPr>
            <w:r>
              <w:rPr>
                <w:rFonts w:hint="eastAsia" w:ascii="宋体" w:hAnsi="宋体" w:eastAsia="宋体" w:cs="宋体"/>
                <w:bCs/>
                <w:iCs/>
                <w:sz w:val="24"/>
                <w:szCs w:val="24"/>
              </w:rPr>
              <w:t>仪征市人民医院综合运营管理平台（HRP）项目</w:t>
            </w:r>
          </w:p>
        </w:tc>
        <w:tc>
          <w:tcPr>
            <w:tcW w:w="3303" w:type="dxa"/>
            <w:shd w:val="clear" w:color="auto" w:fill="auto"/>
            <w:vAlign w:val="center"/>
          </w:tcPr>
          <w:p w14:paraId="73BBEED3">
            <w:pPr>
              <w:spacing w:line="360" w:lineRule="auto"/>
              <w:jc w:val="center"/>
              <w:rPr>
                <w:rFonts w:hint="default" w:ascii="宋体" w:hAnsi="宋体" w:eastAsia="宋体" w:cs="宋体"/>
                <w:sz w:val="24"/>
                <w:szCs w:val="24"/>
                <w:lang w:val="en-US" w:eastAsia="zh-CN" w:bidi="ar-SA"/>
              </w:rPr>
            </w:pPr>
            <w:r>
              <w:rPr>
                <w:rFonts w:hint="eastAsia" w:ascii="宋体" w:hAnsi="宋体" w:cs="宋体"/>
                <w:bCs/>
                <w:iCs/>
                <w:color w:val="000000" w:themeColor="text1"/>
                <w:sz w:val="24"/>
                <w:szCs w:val="24"/>
                <w14:textFill>
                  <w14:solidFill>
                    <w14:schemeClr w14:val="tx1"/>
                  </w14:solidFill>
                </w14:textFill>
              </w:rPr>
              <w:t>软件和信息技术服务业</w:t>
            </w:r>
          </w:p>
        </w:tc>
      </w:tr>
    </w:tbl>
    <w:p w14:paraId="7400A122">
      <w:pPr>
        <w:spacing w:line="360" w:lineRule="auto"/>
        <w:jc w:val="left"/>
        <w:outlineLvl w:val="1"/>
      </w:pPr>
      <w:r>
        <w:rPr>
          <w:rFonts w:hint="eastAsia" w:ascii="宋体" w:hAnsi="宋体" w:eastAsia="宋体" w:cs="Times New Roman"/>
          <w:b/>
          <w:bCs w:val="0"/>
          <w:color w:val="000000"/>
          <w:kern w:val="2"/>
          <w:sz w:val="24"/>
          <w:szCs w:val="24"/>
          <w:lang w:val="en-US" w:eastAsia="zh-CN" w:bidi="ar-SA"/>
        </w:rPr>
        <w:t>二、</w:t>
      </w:r>
      <w:r>
        <w:rPr>
          <w:rFonts w:hint="eastAsia" w:ascii="宋体" w:hAnsi="宋体" w:cs="Times New Roman"/>
          <w:b/>
          <w:bCs w:val="0"/>
          <w:color w:val="000000"/>
          <w:sz w:val="24"/>
          <w:szCs w:val="24"/>
        </w:rPr>
        <w:t>建设清单</w:t>
      </w:r>
    </w:p>
    <w:tbl>
      <w:tblPr>
        <w:tblStyle w:val="34"/>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4320"/>
        <w:gridCol w:w="1470"/>
        <w:gridCol w:w="1457"/>
      </w:tblGrid>
      <w:tr w14:paraId="6697E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049" w:type="dxa"/>
            <w:tcBorders>
              <w:top w:val="single" w:color="auto" w:sz="4" w:space="0"/>
              <w:left w:val="single" w:color="auto" w:sz="4" w:space="0"/>
              <w:bottom w:val="single" w:color="auto" w:sz="4" w:space="0"/>
              <w:right w:val="single" w:color="auto" w:sz="4" w:space="0"/>
            </w:tcBorders>
            <w:vAlign w:val="center"/>
          </w:tcPr>
          <w:p w14:paraId="6D36A41C">
            <w:pPr>
              <w:keepNext w:val="0"/>
              <w:keepLines w:val="0"/>
              <w:pageBreakBefore w:val="0"/>
              <w:kinsoku/>
              <w:wordWrap/>
              <w:overflowPunct/>
              <w:topLinePunct w:val="0"/>
              <w:autoSpaceDE/>
              <w:autoSpaceDN/>
              <w:bidi w:val="0"/>
              <w:adjustRightInd/>
              <w:snapToGrid/>
              <w:spacing w:line="320" w:lineRule="exact"/>
              <w:jc w:val="center"/>
              <w:textAlignment w:val="auto"/>
              <w:outlineLvl w:val="9"/>
              <w:rPr>
                <w:b/>
                <w:bCs/>
              </w:rPr>
            </w:pPr>
            <w:r>
              <w:rPr>
                <w:rFonts w:hint="eastAsia"/>
                <w:b/>
                <w:bCs/>
              </w:rPr>
              <w:t>序号</w:t>
            </w:r>
          </w:p>
        </w:tc>
        <w:tc>
          <w:tcPr>
            <w:tcW w:w="4320" w:type="dxa"/>
            <w:tcBorders>
              <w:top w:val="single" w:color="auto" w:sz="4" w:space="0"/>
              <w:left w:val="single" w:color="auto" w:sz="4" w:space="0"/>
              <w:bottom w:val="single" w:color="auto" w:sz="4" w:space="0"/>
              <w:right w:val="single" w:color="auto" w:sz="4" w:space="0"/>
            </w:tcBorders>
            <w:vAlign w:val="center"/>
          </w:tcPr>
          <w:p w14:paraId="3666EDE6">
            <w:pPr>
              <w:keepNext w:val="0"/>
              <w:keepLines w:val="0"/>
              <w:pageBreakBefore w:val="0"/>
              <w:kinsoku/>
              <w:wordWrap/>
              <w:overflowPunct/>
              <w:topLinePunct w:val="0"/>
              <w:autoSpaceDE/>
              <w:autoSpaceDN/>
              <w:bidi w:val="0"/>
              <w:adjustRightInd/>
              <w:snapToGrid/>
              <w:spacing w:line="320" w:lineRule="exact"/>
              <w:jc w:val="center"/>
              <w:textAlignment w:val="auto"/>
              <w:outlineLvl w:val="9"/>
              <w:rPr>
                <w:b/>
                <w:bCs/>
              </w:rPr>
            </w:pPr>
            <w:r>
              <w:rPr>
                <w:rFonts w:hint="eastAsia"/>
                <w:b/>
                <w:bCs/>
              </w:rPr>
              <w:t>模块</w:t>
            </w:r>
          </w:p>
        </w:tc>
        <w:tc>
          <w:tcPr>
            <w:tcW w:w="1470" w:type="dxa"/>
            <w:tcBorders>
              <w:top w:val="single" w:color="auto" w:sz="4" w:space="0"/>
              <w:left w:val="single" w:color="auto" w:sz="4" w:space="0"/>
              <w:bottom w:val="single" w:color="auto" w:sz="4" w:space="0"/>
              <w:right w:val="single" w:color="auto" w:sz="4" w:space="0"/>
            </w:tcBorders>
            <w:vAlign w:val="center"/>
          </w:tcPr>
          <w:p w14:paraId="2F711FF2">
            <w:pPr>
              <w:keepNext w:val="0"/>
              <w:keepLines w:val="0"/>
              <w:pageBreakBefore w:val="0"/>
              <w:kinsoku/>
              <w:wordWrap/>
              <w:overflowPunct/>
              <w:topLinePunct w:val="0"/>
              <w:autoSpaceDE/>
              <w:autoSpaceDN/>
              <w:bidi w:val="0"/>
              <w:adjustRightInd/>
              <w:snapToGrid/>
              <w:spacing w:line="320" w:lineRule="exact"/>
              <w:jc w:val="center"/>
              <w:textAlignment w:val="auto"/>
              <w:outlineLvl w:val="9"/>
              <w:rPr>
                <w:b/>
                <w:bCs/>
              </w:rPr>
            </w:pPr>
            <w:r>
              <w:rPr>
                <w:rFonts w:hint="eastAsia"/>
                <w:b/>
                <w:bCs/>
              </w:rPr>
              <w:t>数量</w:t>
            </w:r>
          </w:p>
        </w:tc>
        <w:tc>
          <w:tcPr>
            <w:tcW w:w="1457" w:type="dxa"/>
            <w:tcBorders>
              <w:top w:val="single" w:color="auto" w:sz="4" w:space="0"/>
              <w:left w:val="single" w:color="auto" w:sz="4" w:space="0"/>
              <w:bottom w:val="single" w:color="auto" w:sz="4" w:space="0"/>
              <w:right w:val="single" w:color="auto" w:sz="4" w:space="0"/>
            </w:tcBorders>
            <w:vAlign w:val="center"/>
          </w:tcPr>
          <w:p w14:paraId="7E4E1690">
            <w:pPr>
              <w:keepNext w:val="0"/>
              <w:keepLines w:val="0"/>
              <w:pageBreakBefore w:val="0"/>
              <w:kinsoku/>
              <w:wordWrap/>
              <w:overflowPunct/>
              <w:topLinePunct w:val="0"/>
              <w:autoSpaceDE/>
              <w:autoSpaceDN/>
              <w:bidi w:val="0"/>
              <w:adjustRightInd/>
              <w:snapToGrid/>
              <w:spacing w:line="320" w:lineRule="exact"/>
              <w:jc w:val="center"/>
              <w:textAlignment w:val="auto"/>
              <w:outlineLvl w:val="9"/>
              <w:rPr>
                <w:b/>
                <w:bCs/>
              </w:rPr>
            </w:pPr>
            <w:r>
              <w:rPr>
                <w:rFonts w:hint="eastAsia"/>
                <w:b/>
                <w:bCs/>
              </w:rPr>
              <w:t>单位</w:t>
            </w:r>
          </w:p>
        </w:tc>
      </w:tr>
      <w:tr w14:paraId="3B50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49" w:type="dxa"/>
            <w:tcBorders>
              <w:top w:val="single" w:color="auto" w:sz="4" w:space="0"/>
              <w:left w:val="single" w:color="auto" w:sz="4" w:space="0"/>
              <w:bottom w:val="single" w:color="auto" w:sz="4" w:space="0"/>
              <w:right w:val="single" w:color="auto" w:sz="4" w:space="0"/>
            </w:tcBorders>
            <w:vAlign w:val="center"/>
          </w:tcPr>
          <w:p w14:paraId="2080ED35">
            <w:pPr>
              <w:widowControl/>
              <w:adjustRightInd w:val="0"/>
              <w:snapToGrid w:val="0"/>
              <w:spacing w:line="360" w:lineRule="auto"/>
              <w:jc w:val="center"/>
            </w:pPr>
            <w:r>
              <w:rPr>
                <w:rFonts w:hint="eastAsia" w:ascii="宋体" w:hAnsi="宋体" w:cs="宋体"/>
              </w:rPr>
              <w:t>1</w:t>
            </w:r>
          </w:p>
        </w:tc>
        <w:tc>
          <w:tcPr>
            <w:tcW w:w="4320" w:type="dxa"/>
            <w:tcBorders>
              <w:top w:val="single" w:color="auto" w:sz="4" w:space="0"/>
              <w:left w:val="single" w:color="auto" w:sz="4" w:space="0"/>
              <w:bottom w:val="single" w:color="auto" w:sz="4" w:space="0"/>
              <w:right w:val="single" w:color="auto" w:sz="4" w:space="0"/>
            </w:tcBorders>
            <w:vAlign w:val="center"/>
          </w:tcPr>
          <w:p w14:paraId="6E170383">
            <w:pPr>
              <w:adjustRightInd w:val="0"/>
              <w:snapToGrid w:val="0"/>
              <w:jc w:val="left"/>
            </w:pPr>
            <w:r>
              <w:rPr>
                <w:rFonts w:hint="eastAsia" w:ascii="宋体" w:hAnsi="宋体" w:cs="宋体"/>
              </w:rPr>
              <w:t>基础平台</w:t>
            </w:r>
          </w:p>
        </w:tc>
        <w:tc>
          <w:tcPr>
            <w:tcW w:w="1470" w:type="dxa"/>
            <w:tcBorders>
              <w:top w:val="single" w:color="auto" w:sz="4" w:space="0"/>
              <w:left w:val="single" w:color="auto" w:sz="4" w:space="0"/>
              <w:bottom w:val="single" w:color="auto" w:sz="4" w:space="0"/>
              <w:right w:val="single" w:color="auto" w:sz="4" w:space="0"/>
            </w:tcBorders>
            <w:vAlign w:val="center"/>
          </w:tcPr>
          <w:p w14:paraId="4FF623CB">
            <w:pPr>
              <w:widowControl/>
              <w:adjustRightInd w:val="0"/>
              <w:snapToGrid w:val="0"/>
              <w:jc w:val="center"/>
            </w:pPr>
            <w:r>
              <w:rPr>
                <w:rFonts w:hint="eastAsia" w:ascii="宋体" w:hAnsi="宋体" w:cs="宋体"/>
              </w:rPr>
              <w:t>1</w:t>
            </w:r>
          </w:p>
        </w:tc>
        <w:tc>
          <w:tcPr>
            <w:tcW w:w="1457" w:type="dxa"/>
            <w:tcBorders>
              <w:top w:val="single" w:color="auto" w:sz="4" w:space="0"/>
              <w:left w:val="single" w:color="auto" w:sz="4" w:space="0"/>
              <w:bottom w:val="single" w:color="auto" w:sz="4" w:space="0"/>
              <w:right w:val="single" w:color="auto" w:sz="4" w:space="0"/>
            </w:tcBorders>
            <w:vAlign w:val="center"/>
          </w:tcPr>
          <w:p w14:paraId="5A8894F6">
            <w:pPr>
              <w:widowControl/>
              <w:adjustRightInd w:val="0"/>
              <w:snapToGrid w:val="0"/>
              <w:jc w:val="center"/>
            </w:pPr>
            <w:r>
              <w:rPr>
                <w:rFonts w:hint="eastAsia" w:ascii="宋体" w:hAnsi="宋体" w:cs="宋体"/>
              </w:rPr>
              <w:t>套</w:t>
            </w:r>
          </w:p>
        </w:tc>
      </w:tr>
      <w:tr w14:paraId="6E79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49" w:type="dxa"/>
            <w:tcBorders>
              <w:top w:val="single" w:color="auto" w:sz="4" w:space="0"/>
              <w:left w:val="single" w:color="auto" w:sz="4" w:space="0"/>
              <w:bottom w:val="single" w:color="auto" w:sz="4" w:space="0"/>
              <w:right w:val="single" w:color="auto" w:sz="4" w:space="0"/>
            </w:tcBorders>
            <w:vAlign w:val="center"/>
          </w:tcPr>
          <w:p w14:paraId="3E238423">
            <w:pPr>
              <w:widowControl/>
              <w:adjustRightInd w:val="0"/>
              <w:snapToGrid w:val="0"/>
              <w:spacing w:line="360" w:lineRule="auto"/>
              <w:jc w:val="center"/>
            </w:pPr>
            <w:r>
              <w:rPr>
                <w:rFonts w:hint="eastAsia" w:ascii="宋体" w:hAnsi="宋体" w:cs="宋体"/>
              </w:rPr>
              <w:t>2</w:t>
            </w:r>
          </w:p>
        </w:tc>
        <w:tc>
          <w:tcPr>
            <w:tcW w:w="4320" w:type="dxa"/>
            <w:tcBorders>
              <w:top w:val="single" w:color="auto" w:sz="4" w:space="0"/>
              <w:left w:val="single" w:color="auto" w:sz="4" w:space="0"/>
              <w:bottom w:val="single" w:color="auto" w:sz="4" w:space="0"/>
              <w:right w:val="single" w:color="auto" w:sz="4" w:space="0"/>
            </w:tcBorders>
            <w:vAlign w:val="center"/>
          </w:tcPr>
          <w:p w14:paraId="40517F3C">
            <w:pPr>
              <w:widowControl/>
              <w:adjustRightInd w:val="0"/>
              <w:snapToGrid w:val="0"/>
              <w:jc w:val="left"/>
            </w:pPr>
            <w:r>
              <w:rPr>
                <w:rFonts w:hint="eastAsia" w:ascii="宋体" w:hAnsi="宋体" w:cs="宋体"/>
              </w:rPr>
              <w:t>运营管理数据中心（O</w:t>
            </w:r>
            <w:r>
              <w:rPr>
                <w:rFonts w:ascii="宋体" w:hAnsi="宋体" w:cs="宋体"/>
              </w:rPr>
              <w:t>DR</w:t>
            </w:r>
            <w:r>
              <w:rPr>
                <w:rFonts w:hint="eastAsia" w:ascii="宋体" w:hAnsi="宋体" w:cs="宋体"/>
              </w:rPr>
              <w:t>）</w:t>
            </w:r>
          </w:p>
        </w:tc>
        <w:tc>
          <w:tcPr>
            <w:tcW w:w="1470" w:type="dxa"/>
            <w:tcBorders>
              <w:top w:val="single" w:color="auto" w:sz="4" w:space="0"/>
              <w:left w:val="single" w:color="auto" w:sz="4" w:space="0"/>
              <w:bottom w:val="single" w:color="auto" w:sz="4" w:space="0"/>
              <w:right w:val="single" w:color="auto" w:sz="4" w:space="0"/>
            </w:tcBorders>
            <w:vAlign w:val="center"/>
          </w:tcPr>
          <w:p w14:paraId="10D5C631">
            <w:pPr>
              <w:widowControl/>
              <w:adjustRightInd w:val="0"/>
              <w:snapToGrid w:val="0"/>
              <w:jc w:val="center"/>
            </w:pPr>
            <w:r>
              <w:rPr>
                <w:rFonts w:hint="eastAsia" w:ascii="宋体" w:hAnsi="宋体" w:cs="宋体"/>
              </w:rPr>
              <w:t>1</w:t>
            </w:r>
          </w:p>
        </w:tc>
        <w:tc>
          <w:tcPr>
            <w:tcW w:w="1457" w:type="dxa"/>
            <w:tcBorders>
              <w:top w:val="single" w:color="auto" w:sz="4" w:space="0"/>
              <w:left w:val="single" w:color="auto" w:sz="4" w:space="0"/>
              <w:bottom w:val="single" w:color="auto" w:sz="4" w:space="0"/>
              <w:right w:val="single" w:color="auto" w:sz="4" w:space="0"/>
            </w:tcBorders>
            <w:vAlign w:val="center"/>
          </w:tcPr>
          <w:p w14:paraId="13572A08">
            <w:pPr>
              <w:widowControl/>
              <w:adjustRightInd w:val="0"/>
              <w:snapToGrid w:val="0"/>
              <w:jc w:val="center"/>
            </w:pPr>
            <w:r>
              <w:rPr>
                <w:rFonts w:hint="eastAsia" w:ascii="宋体" w:hAnsi="宋体" w:cs="宋体"/>
              </w:rPr>
              <w:t>套</w:t>
            </w:r>
          </w:p>
        </w:tc>
      </w:tr>
      <w:tr w14:paraId="7DE0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tcBorders>
              <w:top w:val="single" w:color="auto" w:sz="4" w:space="0"/>
              <w:left w:val="single" w:color="auto" w:sz="4" w:space="0"/>
              <w:bottom w:val="single" w:color="auto" w:sz="4" w:space="0"/>
              <w:right w:val="single" w:color="auto" w:sz="4" w:space="0"/>
            </w:tcBorders>
            <w:vAlign w:val="center"/>
          </w:tcPr>
          <w:p w14:paraId="5E4C6629">
            <w:pPr>
              <w:widowControl/>
              <w:adjustRightInd w:val="0"/>
              <w:snapToGrid w:val="0"/>
              <w:spacing w:line="360" w:lineRule="auto"/>
              <w:jc w:val="center"/>
            </w:pPr>
            <w:r>
              <w:rPr>
                <w:rFonts w:hint="eastAsia" w:ascii="宋体" w:hAnsi="宋体" w:cs="宋体"/>
              </w:rPr>
              <w:t>3</w:t>
            </w:r>
          </w:p>
        </w:tc>
        <w:tc>
          <w:tcPr>
            <w:tcW w:w="4320" w:type="dxa"/>
            <w:tcBorders>
              <w:top w:val="single" w:color="auto" w:sz="4" w:space="0"/>
              <w:left w:val="single" w:color="auto" w:sz="4" w:space="0"/>
              <w:bottom w:val="single" w:color="auto" w:sz="4" w:space="0"/>
              <w:right w:val="single" w:color="auto" w:sz="4" w:space="0"/>
            </w:tcBorders>
            <w:vAlign w:val="center"/>
          </w:tcPr>
          <w:p w14:paraId="708FBE4D">
            <w:pPr>
              <w:widowControl/>
              <w:adjustRightInd w:val="0"/>
              <w:snapToGrid w:val="0"/>
              <w:jc w:val="left"/>
            </w:pPr>
            <w:r>
              <w:rPr>
                <w:rFonts w:hint="eastAsia" w:ascii="宋体" w:hAnsi="宋体" w:cs="宋体"/>
              </w:rPr>
              <w:t>智能运营决策支持系统（O</w:t>
            </w:r>
            <w:r>
              <w:rPr>
                <w:rFonts w:ascii="宋体" w:hAnsi="宋体" w:cs="宋体"/>
              </w:rPr>
              <w:t>DSS</w:t>
            </w:r>
            <w:r>
              <w:rPr>
                <w:rFonts w:hint="eastAsia" w:ascii="宋体" w:hAnsi="宋体" w:cs="宋体"/>
              </w:rPr>
              <w:t>）</w:t>
            </w:r>
          </w:p>
        </w:tc>
        <w:tc>
          <w:tcPr>
            <w:tcW w:w="1470" w:type="dxa"/>
            <w:tcBorders>
              <w:top w:val="single" w:color="auto" w:sz="4" w:space="0"/>
              <w:left w:val="single" w:color="auto" w:sz="4" w:space="0"/>
              <w:bottom w:val="single" w:color="auto" w:sz="4" w:space="0"/>
              <w:right w:val="single" w:color="auto" w:sz="4" w:space="0"/>
            </w:tcBorders>
            <w:vAlign w:val="center"/>
          </w:tcPr>
          <w:p w14:paraId="21A61E71">
            <w:pPr>
              <w:widowControl/>
              <w:adjustRightInd w:val="0"/>
              <w:snapToGrid w:val="0"/>
              <w:jc w:val="center"/>
            </w:pPr>
            <w:r>
              <w:rPr>
                <w:rFonts w:hint="eastAsia" w:ascii="宋体" w:hAnsi="宋体" w:cs="宋体"/>
              </w:rPr>
              <w:t>1</w:t>
            </w:r>
          </w:p>
        </w:tc>
        <w:tc>
          <w:tcPr>
            <w:tcW w:w="1457" w:type="dxa"/>
            <w:tcBorders>
              <w:top w:val="single" w:color="auto" w:sz="4" w:space="0"/>
              <w:left w:val="single" w:color="auto" w:sz="4" w:space="0"/>
              <w:bottom w:val="single" w:color="auto" w:sz="4" w:space="0"/>
              <w:right w:val="single" w:color="auto" w:sz="4" w:space="0"/>
            </w:tcBorders>
            <w:vAlign w:val="center"/>
          </w:tcPr>
          <w:p w14:paraId="72854BC3">
            <w:pPr>
              <w:widowControl/>
              <w:adjustRightInd w:val="0"/>
              <w:snapToGrid w:val="0"/>
              <w:jc w:val="center"/>
            </w:pPr>
            <w:r>
              <w:rPr>
                <w:rFonts w:hint="eastAsia" w:ascii="宋体" w:hAnsi="宋体" w:cs="宋体"/>
              </w:rPr>
              <w:t>套</w:t>
            </w:r>
          </w:p>
        </w:tc>
      </w:tr>
      <w:tr w14:paraId="4157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tcBorders>
              <w:top w:val="single" w:color="auto" w:sz="4" w:space="0"/>
              <w:left w:val="single" w:color="auto" w:sz="4" w:space="0"/>
              <w:bottom w:val="single" w:color="auto" w:sz="4" w:space="0"/>
              <w:right w:val="single" w:color="auto" w:sz="4" w:space="0"/>
            </w:tcBorders>
            <w:vAlign w:val="center"/>
          </w:tcPr>
          <w:p w14:paraId="7B1F97ED">
            <w:pPr>
              <w:widowControl/>
              <w:adjustRightInd w:val="0"/>
              <w:snapToGrid w:val="0"/>
              <w:spacing w:line="360" w:lineRule="auto"/>
              <w:jc w:val="center"/>
            </w:pPr>
            <w:r>
              <w:rPr>
                <w:rFonts w:hint="eastAsia" w:ascii="宋体" w:hAnsi="宋体" w:cs="宋体"/>
              </w:rPr>
              <w:t>4</w:t>
            </w:r>
          </w:p>
        </w:tc>
        <w:tc>
          <w:tcPr>
            <w:tcW w:w="4320" w:type="dxa"/>
            <w:tcBorders>
              <w:top w:val="single" w:color="auto" w:sz="4" w:space="0"/>
              <w:left w:val="single" w:color="auto" w:sz="4" w:space="0"/>
              <w:bottom w:val="single" w:color="auto" w:sz="4" w:space="0"/>
              <w:right w:val="single" w:color="auto" w:sz="4" w:space="0"/>
            </w:tcBorders>
            <w:vAlign w:val="center"/>
          </w:tcPr>
          <w:p w14:paraId="4D590123">
            <w:pPr>
              <w:widowControl/>
              <w:adjustRightInd w:val="0"/>
              <w:snapToGrid w:val="0"/>
              <w:jc w:val="left"/>
            </w:pPr>
            <w:r>
              <w:rPr>
                <w:rFonts w:hint="eastAsia" w:ascii="宋体" w:hAnsi="宋体" w:cs="宋体"/>
              </w:rPr>
              <w:t>掌上运营管理平台</w:t>
            </w:r>
          </w:p>
        </w:tc>
        <w:tc>
          <w:tcPr>
            <w:tcW w:w="1470" w:type="dxa"/>
            <w:tcBorders>
              <w:top w:val="single" w:color="auto" w:sz="4" w:space="0"/>
              <w:left w:val="single" w:color="auto" w:sz="4" w:space="0"/>
              <w:bottom w:val="single" w:color="auto" w:sz="4" w:space="0"/>
              <w:right w:val="single" w:color="auto" w:sz="4" w:space="0"/>
            </w:tcBorders>
            <w:vAlign w:val="center"/>
          </w:tcPr>
          <w:p w14:paraId="1707EFA7">
            <w:pPr>
              <w:widowControl/>
              <w:adjustRightInd w:val="0"/>
              <w:snapToGrid w:val="0"/>
              <w:jc w:val="center"/>
            </w:pPr>
            <w:r>
              <w:rPr>
                <w:rFonts w:hint="eastAsia" w:ascii="宋体" w:hAnsi="宋体" w:cs="宋体"/>
              </w:rPr>
              <w:t>1</w:t>
            </w:r>
          </w:p>
        </w:tc>
        <w:tc>
          <w:tcPr>
            <w:tcW w:w="1457" w:type="dxa"/>
            <w:tcBorders>
              <w:top w:val="single" w:color="auto" w:sz="4" w:space="0"/>
              <w:left w:val="single" w:color="auto" w:sz="4" w:space="0"/>
              <w:bottom w:val="single" w:color="auto" w:sz="4" w:space="0"/>
              <w:right w:val="single" w:color="auto" w:sz="4" w:space="0"/>
            </w:tcBorders>
            <w:vAlign w:val="center"/>
          </w:tcPr>
          <w:p w14:paraId="1250657F">
            <w:pPr>
              <w:widowControl/>
              <w:adjustRightInd w:val="0"/>
              <w:snapToGrid w:val="0"/>
              <w:jc w:val="center"/>
            </w:pPr>
            <w:r>
              <w:rPr>
                <w:rFonts w:hint="eastAsia" w:ascii="宋体" w:hAnsi="宋体" w:cs="宋体"/>
              </w:rPr>
              <w:t>套</w:t>
            </w:r>
          </w:p>
        </w:tc>
      </w:tr>
      <w:tr w14:paraId="5D936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tcBorders>
              <w:top w:val="single" w:color="auto" w:sz="4" w:space="0"/>
              <w:left w:val="single" w:color="auto" w:sz="4" w:space="0"/>
              <w:bottom w:val="single" w:color="auto" w:sz="4" w:space="0"/>
              <w:right w:val="single" w:color="auto" w:sz="4" w:space="0"/>
            </w:tcBorders>
            <w:vAlign w:val="center"/>
          </w:tcPr>
          <w:p w14:paraId="1ADBD194">
            <w:pPr>
              <w:widowControl/>
              <w:adjustRightInd w:val="0"/>
              <w:snapToGrid w:val="0"/>
              <w:spacing w:line="360" w:lineRule="auto"/>
              <w:jc w:val="center"/>
            </w:pPr>
            <w:r>
              <w:rPr>
                <w:rFonts w:hint="eastAsia" w:ascii="宋体" w:hAnsi="宋体" w:cs="宋体"/>
              </w:rPr>
              <w:t>5</w:t>
            </w:r>
          </w:p>
        </w:tc>
        <w:tc>
          <w:tcPr>
            <w:tcW w:w="4320" w:type="dxa"/>
            <w:tcBorders>
              <w:top w:val="single" w:color="auto" w:sz="4" w:space="0"/>
              <w:left w:val="single" w:color="auto" w:sz="4" w:space="0"/>
              <w:bottom w:val="single" w:color="auto" w:sz="4" w:space="0"/>
              <w:right w:val="single" w:color="auto" w:sz="4" w:space="0"/>
            </w:tcBorders>
            <w:vAlign w:val="center"/>
          </w:tcPr>
          <w:p w14:paraId="0BA8822A">
            <w:pPr>
              <w:widowControl/>
              <w:adjustRightInd w:val="0"/>
              <w:snapToGrid w:val="0"/>
              <w:jc w:val="left"/>
              <w:rPr>
                <w:rFonts w:cs="华文宋体"/>
              </w:rPr>
            </w:pPr>
            <w:r>
              <w:rPr>
                <w:rFonts w:hint="eastAsia" w:ascii="宋体" w:hAnsi="宋体" w:cs="宋体"/>
              </w:rPr>
              <w:t>报销系统</w:t>
            </w:r>
          </w:p>
        </w:tc>
        <w:tc>
          <w:tcPr>
            <w:tcW w:w="1470" w:type="dxa"/>
            <w:tcBorders>
              <w:top w:val="single" w:color="auto" w:sz="4" w:space="0"/>
              <w:left w:val="single" w:color="auto" w:sz="4" w:space="0"/>
              <w:bottom w:val="single" w:color="auto" w:sz="4" w:space="0"/>
              <w:right w:val="single" w:color="auto" w:sz="4" w:space="0"/>
            </w:tcBorders>
            <w:vAlign w:val="center"/>
          </w:tcPr>
          <w:p w14:paraId="475DEC18">
            <w:pPr>
              <w:widowControl/>
              <w:adjustRightInd w:val="0"/>
              <w:snapToGrid w:val="0"/>
              <w:jc w:val="center"/>
            </w:pPr>
            <w:r>
              <w:rPr>
                <w:rFonts w:hint="eastAsia" w:ascii="宋体" w:hAnsi="宋体" w:cs="宋体"/>
              </w:rPr>
              <w:t>1</w:t>
            </w:r>
          </w:p>
        </w:tc>
        <w:tc>
          <w:tcPr>
            <w:tcW w:w="1457" w:type="dxa"/>
            <w:tcBorders>
              <w:top w:val="single" w:color="auto" w:sz="4" w:space="0"/>
              <w:left w:val="single" w:color="auto" w:sz="4" w:space="0"/>
              <w:bottom w:val="single" w:color="auto" w:sz="4" w:space="0"/>
              <w:right w:val="single" w:color="auto" w:sz="4" w:space="0"/>
            </w:tcBorders>
            <w:vAlign w:val="center"/>
          </w:tcPr>
          <w:p w14:paraId="2CBBFFD3">
            <w:pPr>
              <w:widowControl/>
              <w:adjustRightInd w:val="0"/>
              <w:snapToGrid w:val="0"/>
              <w:jc w:val="center"/>
              <w:rPr>
                <w:rFonts w:hint="eastAsia"/>
              </w:rPr>
            </w:pPr>
            <w:r>
              <w:rPr>
                <w:rFonts w:hint="eastAsia" w:ascii="宋体" w:hAnsi="宋体" w:cs="宋体"/>
              </w:rPr>
              <w:t>套</w:t>
            </w:r>
          </w:p>
        </w:tc>
      </w:tr>
      <w:tr w14:paraId="4854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9" w:type="dxa"/>
            <w:tcBorders>
              <w:top w:val="single" w:color="auto" w:sz="4" w:space="0"/>
              <w:left w:val="single" w:color="auto" w:sz="4" w:space="0"/>
              <w:bottom w:val="single" w:color="auto" w:sz="4" w:space="0"/>
              <w:right w:val="single" w:color="auto" w:sz="4" w:space="0"/>
            </w:tcBorders>
            <w:vAlign w:val="center"/>
          </w:tcPr>
          <w:p w14:paraId="5DA88D99">
            <w:pPr>
              <w:widowControl/>
              <w:adjustRightInd w:val="0"/>
              <w:snapToGrid w:val="0"/>
              <w:spacing w:line="360" w:lineRule="auto"/>
              <w:jc w:val="center"/>
            </w:pPr>
            <w:r>
              <w:rPr>
                <w:rFonts w:hint="eastAsia" w:ascii="宋体" w:hAnsi="宋体" w:cs="宋体"/>
              </w:rPr>
              <w:t>6</w:t>
            </w:r>
          </w:p>
        </w:tc>
        <w:tc>
          <w:tcPr>
            <w:tcW w:w="4320" w:type="dxa"/>
            <w:tcBorders>
              <w:top w:val="single" w:color="auto" w:sz="4" w:space="0"/>
              <w:left w:val="single" w:color="auto" w:sz="4" w:space="0"/>
              <w:bottom w:val="single" w:color="auto" w:sz="4" w:space="0"/>
              <w:right w:val="single" w:color="auto" w:sz="4" w:space="0"/>
            </w:tcBorders>
            <w:vAlign w:val="center"/>
          </w:tcPr>
          <w:p w14:paraId="26453738">
            <w:pPr>
              <w:widowControl/>
              <w:adjustRightInd w:val="0"/>
              <w:snapToGrid w:val="0"/>
              <w:jc w:val="left"/>
              <w:rPr>
                <w:rFonts w:cs="华文宋体"/>
              </w:rPr>
            </w:pPr>
            <w:r>
              <w:rPr>
                <w:rFonts w:hint="eastAsia" w:ascii="宋体" w:hAnsi="宋体" w:cs="宋体"/>
              </w:rPr>
              <w:t>接口服务</w:t>
            </w:r>
          </w:p>
        </w:tc>
        <w:tc>
          <w:tcPr>
            <w:tcW w:w="1470" w:type="dxa"/>
            <w:tcBorders>
              <w:top w:val="single" w:color="auto" w:sz="4" w:space="0"/>
              <w:left w:val="single" w:color="auto" w:sz="4" w:space="0"/>
              <w:bottom w:val="single" w:color="auto" w:sz="4" w:space="0"/>
              <w:right w:val="single" w:color="auto" w:sz="4" w:space="0"/>
            </w:tcBorders>
            <w:vAlign w:val="center"/>
          </w:tcPr>
          <w:p w14:paraId="01E23327">
            <w:pPr>
              <w:widowControl/>
              <w:adjustRightInd w:val="0"/>
              <w:snapToGrid w:val="0"/>
              <w:jc w:val="center"/>
            </w:pPr>
            <w:r>
              <w:rPr>
                <w:rFonts w:hint="eastAsia" w:ascii="宋体" w:hAnsi="宋体" w:cs="宋体"/>
              </w:rPr>
              <w:t>1</w:t>
            </w:r>
          </w:p>
        </w:tc>
        <w:tc>
          <w:tcPr>
            <w:tcW w:w="1457" w:type="dxa"/>
            <w:tcBorders>
              <w:top w:val="single" w:color="auto" w:sz="4" w:space="0"/>
              <w:left w:val="single" w:color="auto" w:sz="4" w:space="0"/>
              <w:bottom w:val="single" w:color="auto" w:sz="4" w:space="0"/>
              <w:right w:val="single" w:color="auto" w:sz="4" w:space="0"/>
            </w:tcBorders>
            <w:vAlign w:val="center"/>
          </w:tcPr>
          <w:p w14:paraId="00FE9A41">
            <w:pPr>
              <w:widowControl/>
              <w:adjustRightInd w:val="0"/>
              <w:snapToGrid w:val="0"/>
              <w:jc w:val="center"/>
              <w:rPr>
                <w:rFonts w:hint="eastAsia"/>
              </w:rPr>
            </w:pPr>
            <w:r>
              <w:rPr>
                <w:rFonts w:hint="eastAsia" w:ascii="宋体" w:hAnsi="宋体" w:cs="宋体"/>
              </w:rPr>
              <w:t>套</w:t>
            </w:r>
          </w:p>
        </w:tc>
      </w:tr>
    </w:tbl>
    <w:p w14:paraId="6BB08A35">
      <w:pPr>
        <w:spacing w:line="360" w:lineRule="auto"/>
        <w:jc w:val="left"/>
        <w:outlineLvl w:val="1"/>
        <w:rPr>
          <w:rFonts w:hint="eastAsia" w:ascii="宋体" w:hAnsi="宋体" w:cs="Times New Roman"/>
          <w:b/>
          <w:bCs w:val="0"/>
          <w:color w:val="000000"/>
          <w:kern w:val="2"/>
          <w:sz w:val="24"/>
          <w:szCs w:val="24"/>
          <w:lang w:val="en-US" w:eastAsia="zh-CN" w:bidi="ar-SA"/>
        </w:rPr>
      </w:pPr>
    </w:p>
    <w:p w14:paraId="0648567F">
      <w:pPr>
        <w:spacing w:line="360" w:lineRule="auto"/>
        <w:jc w:val="left"/>
        <w:outlineLvl w:val="1"/>
        <w:rPr>
          <w:rFonts w:ascii="宋体" w:hAnsi="宋体" w:cs="宋体"/>
          <w:sz w:val="28"/>
          <w:szCs w:val="36"/>
        </w:rPr>
      </w:pPr>
      <w:r>
        <w:rPr>
          <w:rFonts w:hint="eastAsia" w:ascii="宋体" w:hAnsi="宋体" w:cs="Times New Roman"/>
          <w:b/>
          <w:bCs w:val="0"/>
          <w:color w:val="000000"/>
          <w:kern w:val="2"/>
          <w:sz w:val="24"/>
          <w:szCs w:val="24"/>
          <w:lang w:val="en-US" w:eastAsia="zh-CN" w:bidi="ar-SA"/>
        </w:rPr>
        <w:t>三</w:t>
      </w:r>
      <w:r>
        <w:rPr>
          <w:rFonts w:hint="eastAsia" w:ascii="宋体" w:hAnsi="宋体" w:eastAsia="宋体" w:cs="Times New Roman"/>
          <w:b/>
          <w:bCs w:val="0"/>
          <w:color w:val="000000"/>
          <w:kern w:val="2"/>
          <w:sz w:val="24"/>
          <w:szCs w:val="24"/>
          <w:lang w:val="en-US" w:eastAsia="zh-CN" w:bidi="ar-SA"/>
        </w:rPr>
        <w:t>、技术要求</w:t>
      </w:r>
    </w:p>
    <w:p w14:paraId="5C232B2E">
      <w:pPr>
        <w:widowControl/>
        <w:numPr>
          <w:ilvl w:val="1"/>
          <w:numId w:val="4"/>
        </w:numPr>
        <w:spacing w:before="156" w:beforeLines="50" w:after="156" w:afterLines="50" w:line="360" w:lineRule="auto"/>
        <w:ind w:left="709"/>
        <w:jc w:val="left"/>
        <w:outlineLvl w:val="1"/>
        <w:rPr>
          <w:rFonts w:ascii="宋体" w:hAnsi="宋体"/>
          <w:b/>
          <w:lang w:val="zh-CN"/>
        </w:rPr>
      </w:pPr>
      <w:r>
        <w:rPr>
          <w:rFonts w:hint="eastAsia" w:ascii="宋体" w:hAnsi="宋体"/>
          <w:b/>
          <w:lang w:val="zh-CN"/>
        </w:rPr>
        <w:t>基础平台</w:t>
      </w:r>
    </w:p>
    <w:p w14:paraId="7B441E8F">
      <w:pPr>
        <w:pStyle w:val="310"/>
        <w:spacing w:line="360" w:lineRule="auto"/>
        <w:ind w:left="142" w:firstLine="0"/>
        <w:rPr>
          <w:sz w:val="24"/>
          <w:szCs w:val="24"/>
        </w:rPr>
      </w:pPr>
      <w:bookmarkStart w:id="194" w:name="_Toc209423096"/>
      <w:r>
        <w:rPr>
          <w:rFonts w:hint="eastAsia"/>
          <w:sz w:val="24"/>
          <w:szCs w:val="24"/>
        </w:rPr>
        <w:t>统一门户</w:t>
      </w:r>
      <w:bookmarkEnd w:id="194"/>
    </w:p>
    <w:p w14:paraId="0D043D1F">
      <w:pPr>
        <w:spacing w:line="360" w:lineRule="auto"/>
        <w:ind w:firstLine="480"/>
        <w:rPr>
          <w:rFonts w:ascii="宋体" w:hAnsi="宋体"/>
        </w:rPr>
      </w:pPr>
      <w:r>
        <w:rPr>
          <w:rFonts w:hint="eastAsia" w:ascii="宋体" w:hAnsi="宋体"/>
        </w:rPr>
        <w:t>实现各同构、异构应用系统的统一门户集成，提供UI集成、单点登录（SSO）等多种集成，采用界面结构、应用接口、数据接口、API接口、插件等多种方式。</w:t>
      </w:r>
    </w:p>
    <w:p w14:paraId="054BB800">
      <w:pPr>
        <w:spacing w:line="360" w:lineRule="auto"/>
        <w:ind w:firstLine="480"/>
        <w:rPr>
          <w:rFonts w:ascii="宋体" w:hAnsi="宋体"/>
        </w:rPr>
      </w:pPr>
      <w:r>
        <w:rPr>
          <w:rFonts w:hint="eastAsia" w:ascii="宋体" w:hAnsi="宋体"/>
        </w:rPr>
        <w:t>提供门户集成功能，支持C/S、B/S客户端集成管理和单点登录。</w:t>
      </w:r>
    </w:p>
    <w:p w14:paraId="6174A740">
      <w:pPr>
        <w:spacing w:line="360" w:lineRule="auto"/>
        <w:ind w:firstLine="480"/>
        <w:rPr>
          <w:rFonts w:ascii="宋体" w:hAnsi="宋体"/>
        </w:rPr>
      </w:pPr>
      <w:r>
        <w:rPr>
          <w:rFonts w:hint="eastAsia" w:ascii="宋体" w:hAnsi="宋体"/>
        </w:rPr>
        <w:t>提供集成门户中系统图标的个性化定制功能。</w:t>
      </w:r>
    </w:p>
    <w:p w14:paraId="23E7D064">
      <w:pPr>
        <w:spacing w:line="360" w:lineRule="auto"/>
        <w:ind w:firstLine="480"/>
        <w:rPr>
          <w:rFonts w:ascii="宋体" w:hAnsi="宋体"/>
        </w:rPr>
      </w:pPr>
      <w:r>
        <w:rPr>
          <w:rFonts w:hint="eastAsia" w:ascii="宋体" w:hAnsi="宋体"/>
        </w:rPr>
        <w:t>门户集成主要为系统使用人员建立适应各自角色的工作门户，使他们在其中可以完成所有的工作，包括业务处理和查询等。将院内各业务系统的功能界面，按使用者角色进行集成，集成后，使用者仅需一次登录就可以在门户中操作使用所有的业务功能。</w:t>
      </w:r>
    </w:p>
    <w:p w14:paraId="6AC37160">
      <w:pPr>
        <w:spacing w:line="360" w:lineRule="auto"/>
        <w:ind w:firstLine="480"/>
        <w:rPr>
          <w:rFonts w:ascii="宋体" w:hAnsi="宋体"/>
        </w:rPr>
      </w:pPr>
      <w:r>
        <w:rPr>
          <w:rFonts w:hint="eastAsia" w:ascii="宋体" w:hAnsi="宋体"/>
        </w:rPr>
        <w:t>本项目要求实现智慧管理相关系统的单点登录，包括财务、成本、预算、人力、O</w:t>
      </w:r>
      <w:r>
        <w:rPr>
          <w:rFonts w:ascii="宋体" w:hAnsi="宋体"/>
        </w:rPr>
        <w:t>A</w:t>
      </w:r>
      <w:r>
        <w:rPr>
          <w:rFonts w:hint="eastAsia" w:ascii="宋体" w:hAnsi="宋体"/>
        </w:rPr>
        <w:t>系统。</w:t>
      </w:r>
    </w:p>
    <w:p w14:paraId="1FFC4A7D">
      <w:pPr>
        <w:pStyle w:val="310"/>
        <w:spacing w:line="360" w:lineRule="auto"/>
        <w:ind w:left="142" w:firstLine="0"/>
        <w:rPr>
          <w:sz w:val="24"/>
          <w:szCs w:val="24"/>
        </w:rPr>
      </w:pPr>
      <w:bookmarkStart w:id="195" w:name="_Toc207713824"/>
      <w:bookmarkStart w:id="196" w:name="_Toc209423097"/>
      <w:bookmarkStart w:id="197" w:name="_Toc18485442"/>
      <w:r>
        <w:rPr>
          <w:sz w:val="24"/>
          <w:szCs w:val="24"/>
        </w:rPr>
        <w:t>医院服务总线</w:t>
      </w:r>
      <w:bookmarkEnd w:id="195"/>
      <w:bookmarkEnd w:id="196"/>
      <w:bookmarkEnd w:id="197"/>
    </w:p>
    <w:p w14:paraId="7AF317A2">
      <w:pPr>
        <w:spacing w:line="360" w:lineRule="auto"/>
        <w:ind w:firstLine="480"/>
        <w:rPr>
          <w:rFonts w:ascii="宋体" w:hAnsi="宋体"/>
        </w:rPr>
      </w:pPr>
      <w:r>
        <w:rPr>
          <w:rFonts w:hint="eastAsia" w:ascii="宋体" w:hAnsi="宋体"/>
        </w:rPr>
        <w:t>医院服务总线（HospitalServiceBus，HSB）建立服务之间的通信、连接、组合和集成的服务动态松耦合机制，为集成遗留系统和新建应用系统的服务集成提供支撑，在此基础上，开发面向应用的业务适配器组件，实现各集成应用之间可管理的接口透明，为医院应用提供了便捷、一致、安全并符合标准的丰富接口，保证服务之间信息的可靠传送，实现不同操作系统，不同数据库、中间件运行平台及其基于这些平台之上开发的应用软件的服务集成。</w:t>
      </w:r>
    </w:p>
    <w:p w14:paraId="2CB18898">
      <w:pPr>
        <w:spacing w:line="360" w:lineRule="auto"/>
        <w:ind w:firstLine="480"/>
        <w:rPr>
          <w:rFonts w:ascii="宋体" w:hAnsi="宋体"/>
        </w:rPr>
      </w:pPr>
      <w:r>
        <w:rPr>
          <w:rFonts w:hint="eastAsia" w:ascii="宋体" w:hAnsi="宋体"/>
        </w:rPr>
        <w:t>HSB具备可插拔的服务协调、传输协议转换、消息转换和路由的能力，支持主流的开放标准和规范，提供可靠的消息传输机制。</w:t>
      </w:r>
    </w:p>
    <w:p w14:paraId="03ADEFBF">
      <w:pPr>
        <w:pStyle w:val="310"/>
        <w:spacing w:line="360" w:lineRule="auto"/>
        <w:ind w:left="142" w:firstLine="0"/>
        <w:rPr>
          <w:sz w:val="24"/>
          <w:szCs w:val="24"/>
        </w:rPr>
      </w:pPr>
      <w:bookmarkStart w:id="198" w:name="_Toc18485440"/>
      <w:bookmarkEnd w:id="198"/>
      <w:bookmarkStart w:id="199" w:name="_Toc209423098"/>
      <w:bookmarkStart w:id="200" w:name="_Toc18485443"/>
      <w:r>
        <w:rPr>
          <w:sz w:val="24"/>
          <w:szCs w:val="24"/>
        </w:rPr>
        <w:t>注册服务</w:t>
      </w:r>
      <w:bookmarkEnd w:id="199"/>
      <w:bookmarkEnd w:id="200"/>
    </w:p>
    <w:p w14:paraId="04945A91">
      <w:pPr>
        <w:autoSpaceDE w:val="0"/>
        <w:autoSpaceDN w:val="0"/>
        <w:adjustRightInd w:val="0"/>
        <w:spacing w:line="360" w:lineRule="auto"/>
        <w:ind w:firstLine="480"/>
        <w:rPr>
          <w:rFonts w:ascii="宋体" w:hAnsi="宋体" w:cs="宋体"/>
          <w:lang w:val="zh-CN"/>
        </w:rPr>
      </w:pPr>
      <w:r>
        <w:rPr>
          <w:rFonts w:hint="eastAsia" w:ascii="宋体" w:hAnsi="宋体" w:cs="宋体"/>
          <w:lang w:val="zh-CN"/>
        </w:rPr>
        <w:t>注册服务用于医院信息平台各种共享服务资源的注册，通过服务资源的发布－发现－访问机制，实现服务资源共享。注册服务是医疗信息闭环系统中最基础的服务之一。</w:t>
      </w:r>
    </w:p>
    <w:p w14:paraId="632D10FA">
      <w:pPr>
        <w:spacing w:line="360" w:lineRule="auto"/>
        <w:ind w:firstLine="480"/>
        <w:rPr>
          <w:rFonts w:ascii="宋体" w:hAnsi="宋体"/>
        </w:rPr>
      </w:pPr>
      <w:r>
        <w:rPr>
          <w:rFonts w:hint="eastAsia" w:ascii="宋体" w:hAnsi="宋体" w:cs="宋体"/>
          <w:lang w:val="zh-CN"/>
        </w:rPr>
        <w:t>注册服务包括对患者、医疗卫生服务人员、医疗卫生机构（科室）、医疗卫生术语的注册管理服务，系统对这些实体提供唯一的标识。针对各类实体形成各类注册库（如个人注册库、医疗卫生机构注册库等），每个注册库都具有管理和解决单个实体具有多个标识符问题的能力。注册库具有一个内部的非公布的标识符。</w:t>
      </w:r>
    </w:p>
    <w:p w14:paraId="0FDD175C">
      <w:pPr>
        <w:pStyle w:val="310"/>
        <w:spacing w:line="360" w:lineRule="auto"/>
        <w:ind w:left="142" w:firstLine="0"/>
        <w:rPr>
          <w:sz w:val="24"/>
          <w:szCs w:val="24"/>
        </w:rPr>
      </w:pPr>
      <w:bookmarkStart w:id="201" w:name="_Toc209423099"/>
      <w:bookmarkStart w:id="202" w:name="_Toc18485445"/>
      <w:r>
        <w:rPr>
          <w:rFonts w:hint="eastAsia"/>
          <w:sz w:val="24"/>
          <w:szCs w:val="24"/>
        </w:rPr>
        <w:t>主数据管理</w:t>
      </w:r>
      <w:bookmarkEnd w:id="201"/>
      <w:bookmarkEnd w:id="202"/>
    </w:p>
    <w:p w14:paraId="069A2773">
      <w:pPr>
        <w:spacing w:line="360" w:lineRule="auto"/>
        <w:ind w:firstLine="480"/>
        <w:rPr>
          <w:rFonts w:ascii="宋体" w:hAnsi="宋体"/>
        </w:rPr>
      </w:pPr>
      <w:r>
        <w:rPr>
          <w:rFonts w:hint="eastAsia" w:ascii="宋体" w:hAnsi="宋体"/>
        </w:rPr>
        <w:t>主数据是医院应用集成的基础，统一了医院范围内的各同构、异构系统的主数据的标准规范，保证了数据的完整性、准确性、一致性,使医院的业务流程得以正确执行。</w:t>
      </w:r>
    </w:p>
    <w:p w14:paraId="247A9EB1">
      <w:pPr>
        <w:spacing w:line="360" w:lineRule="auto"/>
        <w:ind w:firstLine="480"/>
        <w:rPr>
          <w:rFonts w:ascii="宋体" w:hAnsi="宋体"/>
        </w:rPr>
      </w:pPr>
      <w:r>
        <w:rPr>
          <w:rFonts w:hint="eastAsia" w:ascii="宋体" w:hAnsi="宋体"/>
        </w:rPr>
        <w:t>主数据的主要功能如下：</w:t>
      </w:r>
    </w:p>
    <w:p w14:paraId="6A947719">
      <w:pPr>
        <w:spacing w:line="360" w:lineRule="auto"/>
        <w:ind w:firstLine="480"/>
        <w:rPr>
          <w:rFonts w:ascii="宋体" w:hAnsi="宋体"/>
        </w:rPr>
      </w:pPr>
      <w:r>
        <w:rPr>
          <w:rFonts w:hint="eastAsia" w:ascii="宋体" w:hAnsi="宋体"/>
        </w:rPr>
        <w:t>主数据建模：从业务、物理、UI、模板角度创建主数据模型、并为主数据制定标准的编码规则。</w:t>
      </w:r>
    </w:p>
    <w:p w14:paraId="4FD11536">
      <w:pPr>
        <w:spacing w:line="360" w:lineRule="auto"/>
        <w:ind w:firstLine="480"/>
        <w:rPr>
          <w:rFonts w:ascii="宋体" w:hAnsi="宋体"/>
        </w:rPr>
      </w:pPr>
      <w:r>
        <w:rPr>
          <w:rFonts w:hint="eastAsia" w:ascii="宋体" w:hAnsi="宋体"/>
        </w:rPr>
        <w:t>定义主数据的实体和属性、对应的存储表、维护界面、编码规则，模板库预置了一些实体模板。</w:t>
      </w:r>
    </w:p>
    <w:p w14:paraId="4DB4916D">
      <w:pPr>
        <w:spacing w:line="360" w:lineRule="auto"/>
        <w:ind w:firstLine="480"/>
        <w:rPr>
          <w:rFonts w:ascii="宋体" w:hAnsi="宋体"/>
        </w:rPr>
      </w:pPr>
      <w:r>
        <w:rPr>
          <w:rFonts w:hint="eastAsia" w:ascii="宋体" w:hAnsi="宋体"/>
        </w:rPr>
        <w:t>主数据建立：采用多种方式建立主数据，同时，对数据进行过滤、检查，并完成相关数据映射。</w:t>
      </w:r>
    </w:p>
    <w:p w14:paraId="503C3F10">
      <w:pPr>
        <w:spacing w:line="360" w:lineRule="auto"/>
        <w:ind w:firstLine="480"/>
        <w:rPr>
          <w:rFonts w:ascii="宋体" w:hAnsi="宋体"/>
        </w:rPr>
      </w:pPr>
      <w:r>
        <w:rPr>
          <w:rFonts w:hint="eastAsia" w:ascii="宋体" w:hAnsi="宋体"/>
        </w:rPr>
        <w:t>从业务系统中抽取数据，创建出一份标准的数据。</w:t>
      </w:r>
    </w:p>
    <w:p w14:paraId="25DDF1DB">
      <w:pPr>
        <w:spacing w:line="360" w:lineRule="auto"/>
        <w:ind w:firstLine="480"/>
        <w:rPr>
          <w:rFonts w:ascii="宋体" w:hAnsi="宋体"/>
        </w:rPr>
      </w:pPr>
      <w:r>
        <w:rPr>
          <w:rFonts w:hint="eastAsia" w:ascii="宋体" w:hAnsi="宋体"/>
        </w:rPr>
        <w:t>主数据维护：对标准数据进行增、删、改、排重、合并等操作，提升数据质量，通过审批流程进行数据治理。</w:t>
      </w:r>
    </w:p>
    <w:p w14:paraId="639A0389">
      <w:pPr>
        <w:spacing w:line="360" w:lineRule="auto"/>
        <w:ind w:firstLine="480"/>
        <w:rPr>
          <w:rFonts w:ascii="宋体" w:hAnsi="宋体"/>
          <w:b/>
          <w:bCs/>
          <w:color w:val="auto"/>
        </w:rPr>
      </w:pPr>
      <w:r>
        <w:rPr>
          <w:rFonts w:hint="eastAsia" w:ascii="宋体" w:hAnsi="宋体"/>
          <w:lang w:eastAsia="zh-CN"/>
        </w:rPr>
        <w:t>★</w:t>
      </w:r>
      <w:r>
        <w:rPr>
          <w:rFonts w:hint="eastAsia" w:ascii="宋体" w:hAnsi="宋体"/>
        </w:rPr>
        <w:t>主数据共享：将标准数据分发到各业务系统，并自动建立数据字典之间的对照映射关系。</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7874D478">
      <w:pPr>
        <w:spacing w:line="360" w:lineRule="auto"/>
        <w:ind w:firstLine="480"/>
        <w:rPr>
          <w:rFonts w:ascii="宋体" w:hAnsi="宋体"/>
        </w:rPr>
      </w:pPr>
      <w:r>
        <w:rPr>
          <w:rFonts w:hint="eastAsia" w:ascii="宋体" w:hAnsi="宋体"/>
        </w:rPr>
        <w:t>按照一定的分发策略将治理后主数据发送给分发系统（例如：业务系统、业务流程、决策分析系统等）。主数据管理具备集成、共享、数据质量、数据治理等关键要素，将分散的主数据统一集中管理。</w:t>
      </w:r>
    </w:p>
    <w:p w14:paraId="4A1945A0">
      <w:pPr>
        <w:spacing w:line="360" w:lineRule="auto"/>
        <w:ind w:firstLine="480"/>
        <w:rPr>
          <w:rFonts w:ascii="宋体" w:hAnsi="宋体"/>
        </w:rPr>
      </w:pPr>
      <w:r>
        <w:rPr>
          <w:rFonts w:hint="eastAsia" w:ascii="宋体" w:hAnsi="宋体"/>
        </w:rPr>
        <w:t>主数据服务：主数据系统对外提供新增、更新、查询、装载、申请、修改、推送等操作的WebService服务。</w:t>
      </w:r>
    </w:p>
    <w:p w14:paraId="67F4CA0D">
      <w:pPr>
        <w:spacing w:line="360" w:lineRule="auto"/>
        <w:ind w:firstLine="480"/>
        <w:rPr>
          <w:rFonts w:ascii="宋体" w:hAnsi="宋体"/>
        </w:rPr>
      </w:pPr>
      <w:r>
        <w:rPr>
          <w:rFonts w:hint="eastAsia" w:ascii="宋体" w:hAnsi="宋体"/>
        </w:rPr>
        <w:t>主数据管控：允许主数据通过申请、审批流程自下而上的建立，允许临时主数据预流通。</w:t>
      </w:r>
    </w:p>
    <w:p w14:paraId="33B2F798">
      <w:pPr>
        <w:pStyle w:val="310"/>
        <w:spacing w:line="360" w:lineRule="auto"/>
        <w:ind w:left="142" w:firstLine="0"/>
        <w:rPr>
          <w:sz w:val="24"/>
          <w:szCs w:val="24"/>
        </w:rPr>
      </w:pPr>
      <w:bookmarkStart w:id="203" w:name="_Toc209423100"/>
      <w:r>
        <w:rPr>
          <w:sz w:val="24"/>
          <w:szCs w:val="24"/>
        </w:rPr>
        <w:t>监控管理</w:t>
      </w:r>
      <w:bookmarkEnd w:id="203"/>
    </w:p>
    <w:p w14:paraId="2DD120F0">
      <w:pPr>
        <w:spacing w:line="360" w:lineRule="auto"/>
        <w:ind w:firstLine="480"/>
        <w:rPr>
          <w:rFonts w:ascii="宋体" w:hAnsi="宋体"/>
        </w:rPr>
      </w:pPr>
      <w:r>
        <w:rPr>
          <w:rFonts w:hint="eastAsia" w:ascii="宋体" w:hAnsi="宋体"/>
        </w:rPr>
        <w:t>主要实现针对平台信息交互的监控功能，对信息交互的状态及服务器资源使用状况进行实时监控和统计分析，对不良状况设定告警，并提供监控设置的动态加载功能，以了解整个信息平台的运行状况。</w:t>
      </w:r>
    </w:p>
    <w:p w14:paraId="006594FC">
      <w:pPr>
        <w:spacing w:line="360" w:lineRule="auto"/>
        <w:ind w:firstLine="480"/>
        <w:rPr>
          <w:rFonts w:ascii="宋体" w:hAnsi="宋体"/>
        </w:rPr>
      </w:pPr>
      <w:r>
        <w:rPr>
          <w:rFonts w:hint="eastAsia" w:ascii="宋体" w:hAnsi="宋体"/>
        </w:rPr>
        <w:t>平台监控根据医疗业务条件，提供了各个服务被调用的情况。监控服务的调用峰值、负载情况；监控数据库表空间占用情况；监控整个平台运行环境的异常量、异常处理情况；监控各服务器的CPU、内存等硬件信息的使用率，并设定报警阈值。</w:t>
      </w:r>
    </w:p>
    <w:p w14:paraId="61C3B4E8">
      <w:pPr>
        <w:spacing w:line="360" w:lineRule="auto"/>
        <w:ind w:firstLine="480"/>
        <w:rPr>
          <w:rFonts w:ascii="宋体" w:hAnsi="宋体"/>
        </w:rPr>
      </w:pPr>
      <w:r>
        <w:rPr>
          <w:rFonts w:hint="eastAsia" w:ascii="宋体" w:hAnsi="宋体"/>
        </w:rPr>
        <w:t>监控系统的主要功能模块包括：系统监控、统计分析、告警设定。</w:t>
      </w:r>
    </w:p>
    <w:p w14:paraId="75D01A33">
      <w:pPr>
        <w:widowControl/>
        <w:numPr>
          <w:ilvl w:val="1"/>
          <w:numId w:val="4"/>
        </w:numPr>
        <w:spacing w:before="156" w:beforeLines="50" w:after="156" w:afterLines="50" w:line="360" w:lineRule="auto"/>
        <w:ind w:left="567" w:hanging="425"/>
        <w:jc w:val="left"/>
        <w:outlineLvl w:val="1"/>
        <w:rPr>
          <w:rFonts w:ascii="宋体" w:hAnsi="宋体"/>
          <w:b/>
          <w:lang w:val="zh-CN"/>
        </w:rPr>
      </w:pPr>
      <w:bookmarkStart w:id="204" w:name="_Toc209423101"/>
      <w:r>
        <w:rPr>
          <w:rFonts w:hint="eastAsia" w:ascii="宋体" w:hAnsi="宋体"/>
          <w:b/>
          <w:lang w:val="zh-CN"/>
        </w:rPr>
        <w:t>运营管理数据中心</w:t>
      </w:r>
      <w:bookmarkEnd w:id="204"/>
    </w:p>
    <w:p w14:paraId="653C7F58">
      <w:pPr>
        <w:pStyle w:val="310"/>
        <w:spacing w:line="360" w:lineRule="auto"/>
        <w:ind w:left="567"/>
        <w:rPr>
          <w:rFonts w:cs="宋体"/>
          <w:sz w:val="24"/>
          <w:szCs w:val="24"/>
        </w:rPr>
      </w:pPr>
      <w:bookmarkStart w:id="205" w:name="_Toc209423102"/>
      <w:r>
        <w:rPr>
          <w:rFonts w:hint="eastAsia" w:cs="宋体"/>
          <w:sz w:val="24"/>
          <w:szCs w:val="24"/>
        </w:rPr>
        <w:t>数据治理</w:t>
      </w:r>
      <w:bookmarkEnd w:id="205"/>
    </w:p>
    <w:p w14:paraId="73773784">
      <w:pPr>
        <w:pStyle w:val="311"/>
        <w:spacing w:line="360" w:lineRule="auto"/>
        <w:ind w:left="567"/>
        <w:rPr>
          <w:sz w:val="24"/>
          <w:szCs w:val="24"/>
        </w:rPr>
      </w:pPr>
      <w:bookmarkStart w:id="206" w:name="_Toc209423103"/>
      <w:r>
        <w:rPr>
          <w:rFonts w:hint="eastAsia"/>
          <w:sz w:val="24"/>
          <w:szCs w:val="24"/>
        </w:rPr>
        <w:t>元数据管理</w:t>
      </w:r>
      <w:bookmarkEnd w:id="206"/>
    </w:p>
    <w:p w14:paraId="613E8E1B">
      <w:pPr>
        <w:spacing w:line="360" w:lineRule="auto"/>
        <w:ind w:firstLine="480"/>
        <w:rPr>
          <w:rFonts w:ascii="宋体" w:hAnsi="宋体"/>
        </w:rPr>
      </w:pPr>
      <w:r>
        <w:rPr>
          <w:rFonts w:hint="eastAsia" w:ascii="宋体" w:hAnsi="宋体"/>
        </w:rPr>
        <w:t>元数据管理主要实现对实际对象的管理，主要实现包括元数据查看、元数据维护、元数据分析、元数据核验等功能。</w:t>
      </w:r>
    </w:p>
    <w:p w14:paraId="20FCCD9A">
      <w:pPr>
        <w:spacing w:line="360" w:lineRule="auto"/>
        <w:ind w:firstLine="480"/>
        <w:rPr>
          <w:rFonts w:ascii="宋体" w:hAnsi="宋体"/>
        </w:rPr>
      </w:pPr>
      <w:r>
        <w:rPr>
          <w:rFonts w:hint="eastAsia" w:ascii="宋体" w:hAnsi="宋体"/>
        </w:rPr>
        <w:t>1、元数据采集：可以所有已连接的数据源的库表、视图、函数、存储过程等元数据信息实现一键采集。可在线查看采集对象、运行监控等信息。</w:t>
      </w:r>
    </w:p>
    <w:p w14:paraId="4B074806">
      <w:pPr>
        <w:spacing w:line="360" w:lineRule="auto"/>
        <w:ind w:firstLine="480"/>
        <w:rPr>
          <w:rFonts w:ascii="宋体" w:hAnsi="宋体"/>
          <w:b/>
          <w:bCs/>
          <w:color w:val="auto"/>
        </w:rPr>
      </w:pPr>
      <w:r>
        <w:rPr>
          <w:rFonts w:hint="eastAsia" w:ascii="宋体" w:hAnsi="宋体"/>
          <w:lang w:eastAsia="zh-CN"/>
        </w:rPr>
        <w:t>★</w:t>
      </w:r>
      <w:r>
        <w:rPr>
          <w:rFonts w:hint="eastAsia" w:ascii="宋体" w:hAnsi="宋体"/>
        </w:rPr>
        <w:t>2、元数据维护：可对业务元数据、管理元数据进行维护管理。</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6CE967AF">
      <w:pPr>
        <w:spacing w:line="360" w:lineRule="auto"/>
        <w:ind w:firstLine="480"/>
        <w:rPr>
          <w:rFonts w:ascii="宋体" w:hAnsi="宋体"/>
        </w:rPr>
      </w:pPr>
      <w:r>
        <w:rPr>
          <w:rFonts w:hint="eastAsia" w:ascii="宋体" w:hAnsi="宋体"/>
        </w:rPr>
        <w:t>3、元数据分析：支持元数据关系图谱功能，支持元数据的血缘分析、影响分析、全链分析等，支持表级、字段级的元数据分析。</w:t>
      </w:r>
    </w:p>
    <w:p w14:paraId="5C37B18D">
      <w:pPr>
        <w:spacing w:line="360" w:lineRule="auto"/>
        <w:ind w:firstLine="480"/>
        <w:rPr>
          <w:rFonts w:ascii="宋体" w:hAnsi="宋体"/>
        </w:rPr>
      </w:pPr>
      <w:r>
        <w:rPr>
          <w:rFonts w:hint="eastAsia" w:ascii="宋体" w:hAnsi="宋体"/>
        </w:rPr>
        <w:t>4、元数据检索：支持对元数据的快速查询。支持对元数据技术属性视图、业务属性视图、管理属性视图，满足元数据的多视角查询。支持元数据版本信息的查询，支持不同版本元数据的对比功能。</w:t>
      </w:r>
    </w:p>
    <w:p w14:paraId="71DFF4DF">
      <w:pPr>
        <w:spacing w:line="360" w:lineRule="auto"/>
        <w:ind w:firstLine="480"/>
        <w:rPr>
          <w:rFonts w:ascii="宋体" w:hAnsi="宋体"/>
        </w:rPr>
      </w:pPr>
      <w:r>
        <w:rPr>
          <w:rFonts w:hint="eastAsia" w:ascii="宋体" w:hAnsi="宋体"/>
        </w:rPr>
        <w:t>5、支持元数据关联的数据标准查询，数据标准落标映射到元数据后，通过元数据能够查到关联的数据标准。</w:t>
      </w:r>
    </w:p>
    <w:p w14:paraId="08386422">
      <w:pPr>
        <w:pStyle w:val="311"/>
        <w:spacing w:line="360" w:lineRule="auto"/>
        <w:ind w:left="567"/>
        <w:rPr>
          <w:sz w:val="24"/>
          <w:szCs w:val="24"/>
        </w:rPr>
      </w:pPr>
      <w:bookmarkStart w:id="207" w:name="_Toc209423104"/>
      <w:r>
        <w:rPr>
          <w:rFonts w:hint="eastAsia"/>
          <w:sz w:val="24"/>
          <w:szCs w:val="24"/>
        </w:rPr>
        <w:t>数据标准管理</w:t>
      </w:r>
      <w:bookmarkEnd w:id="207"/>
    </w:p>
    <w:p w14:paraId="0ACBF31D">
      <w:pPr>
        <w:spacing w:line="360" w:lineRule="auto"/>
        <w:ind w:firstLine="480"/>
        <w:rPr>
          <w:rFonts w:ascii="宋体" w:hAnsi="宋体"/>
        </w:rPr>
      </w:pPr>
      <w:r>
        <w:rPr>
          <w:rFonts w:hint="eastAsia" w:ascii="宋体" w:hAnsi="宋体"/>
        </w:rPr>
        <w:t>数据标准是保障数据的内外部使用和交换的一致性和准确性的规范性约束。在数字化过程中，数据是业务活动在信息系统中的真实反映。由于业务对象在信息系统中以数据的形式存在，数据标准相关管理活动均需以业务为基础，并以标准的形式规范业务对象在各信息系统中的统一定义和应用，以提升医院在业务协同、监管合规、数据共享开放、数据分析应用等各方面的能力。</w:t>
      </w:r>
    </w:p>
    <w:p w14:paraId="2FE857CC">
      <w:pPr>
        <w:spacing w:line="360" w:lineRule="auto"/>
        <w:ind w:firstLine="480"/>
        <w:rPr>
          <w:rFonts w:ascii="宋体" w:hAnsi="宋体"/>
        </w:rPr>
      </w:pPr>
      <w:r>
        <w:rPr>
          <w:rFonts w:hint="eastAsia" w:ascii="宋体" w:hAnsi="宋体"/>
        </w:rPr>
        <w:t>1、支持数据标准集管理功能，不同数据标准集可设置不同的技术、业务和管理属性，且以上属性可自由扩展。</w:t>
      </w:r>
    </w:p>
    <w:p w14:paraId="32C536B3">
      <w:pPr>
        <w:spacing w:line="360" w:lineRule="auto"/>
        <w:ind w:firstLine="480"/>
        <w:rPr>
          <w:rFonts w:ascii="宋体" w:hAnsi="宋体"/>
        </w:rPr>
      </w:pPr>
      <w:r>
        <w:rPr>
          <w:rFonts w:hint="eastAsia" w:ascii="宋体" w:hAnsi="宋体"/>
        </w:rPr>
        <w:t>2、支持实体表级和字段级数据标准的管理，满足如指标报送等互联互通数据标准的打通等场景。</w:t>
      </w:r>
    </w:p>
    <w:p w14:paraId="5C79DDBB">
      <w:pPr>
        <w:spacing w:line="360" w:lineRule="auto"/>
        <w:ind w:firstLine="480"/>
        <w:rPr>
          <w:rFonts w:ascii="宋体" w:hAnsi="宋体"/>
        </w:rPr>
      </w:pPr>
      <w:r>
        <w:rPr>
          <w:rFonts w:hint="eastAsia" w:ascii="宋体" w:hAnsi="宋体"/>
        </w:rPr>
        <w:t>3、提供数据标准的落标映射功能，支持数据标准落标评估、支持维度建模、关系建模引用数据标准实现落标。</w:t>
      </w:r>
    </w:p>
    <w:p w14:paraId="38CF5A92">
      <w:pPr>
        <w:spacing w:line="360" w:lineRule="auto"/>
        <w:ind w:firstLine="480"/>
        <w:rPr>
          <w:rFonts w:ascii="宋体" w:hAnsi="宋体"/>
        </w:rPr>
      </w:pPr>
      <w:r>
        <w:rPr>
          <w:rFonts w:hint="eastAsia" w:ascii="宋体" w:hAnsi="宋体"/>
        </w:rPr>
        <w:t>4、支持数据标准的导出、导入功能。</w:t>
      </w:r>
    </w:p>
    <w:p w14:paraId="21835200">
      <w:pPr>
        <w:spacing w:line="360" w:lineRule="auto"/>
        <w:ind w:firstLine="480"/>
        <w:rPr>
          <w:rFonts w:ascii="宋体" w:hAnsi="宋体"/>
        </w:rPr>
      </w:pPr>
      <w:r>
        <w:rPr>
          <w:rFonts w:hint="eastAsia" w:ascii="宋体" w:hAnsi="宋体"/>
        </w:rPr>
        <w:t>5、支持数据标准的发布、下线、位置移动、删除、版本管理等功能。</w:t>
      </w:r>
    </w:p>
    <w:p w14:paraId="1C801BA1">
      <w:pPr>
        <w:pStyle w:val="311"/>
        <w:spacing w:line="360" w:lineRule="auto"/>
        <w:ind w:left="567"/>
        <w:rPr>
          <w:sz w:val="24"/>
          <w:szCs w:val="24"/>
        </w:rPr>
      </w:pPr>
      <w:bookmarkStart w:id="208" w:name="_Toc209423105"/>
      <w:r>
        <w:rPr>
          <w:rFonts w:hint="eastAsia"/>
          <w:sz w:val="24"/>
          <w:szCs w:val="24"/>
        </w:rPr>
        <w:t>数据安全管理</w:t>
      </w:r>
      <w:bookmarkEnd w:id="208"/>
    </w:p>
    <w:p w14:paraId="47884F56">
      <w:pPr>
        <w:spacing w:line="360" w:lineRule="auto"/>
        <w:ind w:firstLine="480"/>
        <w:rPr>
          <w:rFonts w:ascii="宋体" w:hAnsi="宋体"/>
        </w:rPr>
      </w:pPr>
      <w:r>
        <w:rPr>
          <w:rFonts w:hint="eastAsia" w:ascii="宋体" w:hAnsi="宋体"/>
        </w:rPr>
        <w:t>数据安全管理作为数据治理的一部分，通过数据分级、数据分类、敏感数据识别等措施，帮助医院建立完善的数据安全体系，确保数据使用的安全合规性。</w:t>
      </w:r>
    </w:p>
    <w:p w14:paraId="518E2C71">
      <w:pPr>
        <w:spacing w:line="360" w:lineRule="auto"/>
        <w:ind w:firstLine="480"/>
        <w:rPr>
          <w:rFonts w:ascii="宋体" w:hAnsi="宋体"/>
        </w:rPr>
      </w:pPr>
      <w:r>
        <w:rPr>
          <w:rFonts w:hint="eastAsia" w:ascii="宋体" w:hAnsi="宋体"/>
        </w:rPr>
        <w:t>1、支持医院设置多套分级分类规则，满足不同业务板块的数据安全管控需要。</w:t>
      </w:r>
    </w:p>
    <w:p w14:paraId="1E75CDD6">
      <w:pPr>
        <w:spacing w:line="360" w:lineRule="auto"/>
        <w:ind w:firstLine="480"/>
        <w:rPr>
          <w:rFonts w:ascii="宋体" w:hAnsi="宋体"/>
        </w:rPr>
      </w:pPr>
      <w:r>
        <w:rPr>
          <w:rFonts w:hint="eastAsia" w:ascii="宋体" w:hAnsi="宋体"/>
        </w:rPr>
        <w:t>2、支持数据分类分级设置，可以不同数据打上相应的数据分类分级标签。</w:t>
      </w:r>
    </w:p>
    <w:p w14:paraId="6682C6CE">
      <w:pPr>
        <w:spacing w:line="360" w:lineRule="auto"/>
        <w:ind w:firstLine="480"/>
        <w:rPr>
          <w:rFonts w:ascii="宋体" w:hAnsi="宋体"/>
        </w:rPr>
      </w:pPr>
      <w:r>
        <w:rPr>
          <w:rFonts w:hint="eastAsia" w:ascii="宋体" w:hAnsi="宋体"/>
        </w:rPr>
        <w:t>3、支持数据脱敏策略设置，支持多种脱敏类型。</w:t>
      </w:r>
    </w:p>
    <w:p w14:paraId="0C08E0F4">
      <w:pPr>
        <w:spacing w:line="360" w:lineRule="auto"/>
        <w:ind w:firstLine="480"/>
        <w:rPr>
          <w:rFonts w:ascii="宋体" w:hAnsi="宋体"/>
        </w:rPr>
      </w:pPr>
      <w:r>
        <w:rPr>
          <w:rFonts w:hint="eastAsia" w:ascii="宋体" w:hAnsi="宋体"/>
        </w:rPr>
        <w:t>4、支持数据脱敏策略的在线测试，直观查看脱敏效果。</w:t>
      </w:r>
    </w:p>
    <w:p w14:paraId="047B5D7C">
      <w:pPr>
        <w:spacing w:line="360" w:lineRule="auto"/>
        <w:ind w:firstLine="480"/>
        <w:rPr>
          <w:rFonts w:ascii="宋体" w:hAnsi="宋体"/>
        </w:rPr>
      </w:pPr>
      <w:r>
        <w:rPr>
          <w:rFonts w:hint="eastAsia" w:ascii="宋体" w:hAnsi="宋体"/>
        </w:rPr>
        <w:t>5、支持敏感数据识别规则配置，支持扫描敏感数据。</w:t>
      </w:r>
    </w:p>
    <w:p w14:paraId="4911CD13">
      <w:pPr>
        <w:pStyle w:val="311"/>
        <w:spacing w:line="360" w:lineRule="auto"/>
        <w:ind w:left="567"/>
        <w:rPr>
          <w:sz w:val="24"/>
          <w:szCs w:val="24"/>
        </w:rPr>
      </w:pPr>
      <w:bookmarkStart w:id="209" w:name="_Toc209423106"/>
      <w:r>
        <w:rPr>
          <w:rFonts w:hint="eastAsia"/>
          <w:sz w:val="24"/>
          <w:szCs w:val="24"/>
        </w:rPr>
        <w:t>数据质量管理</w:t>
      </w:r>
      <w:bookmarkEnd w:id="209"/>
    </w:p>
    <w:p w14:paraId="458279A9">
      <w:pPr>
        <w:spacing w:line="360" w:lineRule="auto"/>
        <w:ind w:firstLine="480"/>
        <w:rPr>
          <w:rFonts w:ascii="宋体" w:hAnsi="宋体"/>
        </w:rPr>
      </w:pPr>
      <w:r>
        <w:rPr>
          <w:rFonts w:hint="eastAsia" w:ascii="宋体" w:hAnsi="宋体"/>
        </w:rPr>
        <w:t>在数据质量中，医院可以制定数据检核标准、检核任务，配置检核任务到具体的质检模型中，通过定时调度执行检核任务并产生数据质量得分，最后生成质量报告。医院可以通过质量报告的分发和查看，进行数据质量的跟踪和评估。</w:t>
      </w:r>
    </w:p>
    <w:p w14:paraId="664C8E34">
      <w:pPr>
        <w:spacing w:line="360" w:lineRule="auto"/>
        <w:ind w:firstLine="480"/>
        <w:rPr>
          <w:rFonts w:ascii="宋体" w:hAnsi="宋体"/>
        </w:rPr>
      </w:pPr>
      <w:r>
        <w:rPr>
          <w:rFonts w:hint="eastAsia" w:ascii="宋体" w:hAnsi="宋体"/>
        </w:rPr>
        <w:t>1、支持质检函数管理功能，可以通过自定义SQL的方式扩展质检函数。</w:t>
      </w:r>
    </w:p>
    <w:p w14:paraId="00CBE25E">
      <w:pPr>
        <w:spacing w:line="360" w:lineRule="auto"/>
        <w:ind w:firstLine="480"/>
        <w:rPr>
          <w:rFonts w:ascii="宋体" w:hAnsi="宋体"/>
        </w:rPr>
      </w:pPr>
      <w:r>
        <w:rPr>
          <w:rFonts w:hint="eastAsia" w:ascii="宋体" w:hAnsi="宋体"/>
        </w:rPr>
        <w:t>2、支持数据质量规则管理功能，提供库级、表级、字段级质检规则的设置。</w:t>
      </w:r>
    </w:p>
    <w:p w14:paraId="6B4FEA95">
      <w:pPr>
        <w:spacing w:line="360" w:lineRule="auto"/>
        <w:ind w:firstLine="480"/>
        <w:rPr>
          <w:rFonts w:ascii="宋体" w:hAnsi="宋体"/>
        </w:rPr>
      </w:pPr>
      <w:r>
        <w:rPr>
          <w:rFonts w:hint="eastAsia" w:ascii="宋体" w:hAnsi="宋体"/>
        </w:rPr>
        <w:t>3、支持质检规则对象授权功能。</w:t>
      </w:r>
    </w:p>
    <w:p w14:paraId="06D6A868">
      <w:pPr>
        <w:spacing w:line="360" w:lineRule="auto"/>
        <w:ind w:firstLine="480"/>
        <w:rPr>
          <w:rFonts w:ascii="宋体" w:hAnsi="宋体"/>
        </w:rPr>
      </w:pPr>
      <w:r>
        <w:rPr>
          <w:rFonts w:hint="eastAsia" w:ascii="宋体" w:hAnsi="宋体"/>
        </w:rPr>
        <w:t>4、提供质检模型设置功能，通过质检模型关联质检任务和质检规则，同一质检任务可以设置多条质检规则。</w:t>
      </w:r>
    </w:p>
    <w:p w14:paraId="06DFD912">
      <w:pPr>
        <w:spacing w:line="360" w:lineRule="auto"/>
        <w:ind w:firstLine="480"/>
        <w:rPr>
          <w:rFonts w:ascii="宋体" w:hAnsi="宋体"/>
        </w:rPr>
      </w:pPr>
      <w:r>
        <w:rPr>
          <w:rFonts w:hint="eastAsia" w:ascii="宋体" w:hAnsi="宋体"/>
        </w:rPr>
        <w:t>5、支持质检报告的自动生成。</w:t>
      </w:r>
    </w:p>
    <w:p w14:paraId="2001C66D">
      <w:pPr>
        <w:spacing w:line="360" w:lineRule="auto"/>
        <w:ind w:firstLine="480"/>
        <w:rPr>
          <w:rFonts w:ascii="宋体" w:hAnsi="宋体"/>
          <w:b/>
          <w:bCs/>
          <w:color w:val="auto"/>
        </w:rPr>
      </w:pPr>
      <w:r>
        <w:rPr>
          <w:rFonts w:hint="eastAsia" w:ascii="宋体" w:hAnsi="宋体"/>
          <w:lang w:eastAsia="zh-CN"/>
        </w:rPr>
        <w:t>★</w:t>
      </w:r>
      <w:r>
        <w:rPr>
          <w:rFonts w:hint="eastAsia" w:ascii="宋体" w:hAnsi="宋体"/>
        </w:rPr>
        <w:t>6、支持质量工单将问题数据集预警。</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7B0C6C7F">
      <w:pPr>
        <w:spacing w:line="360" w:lineRule="auto"/>
        <w:ind w:firstLine="480"/>
        <w:rPr>
          <w:rFonts w:ascii="宋体" w:hAnsi="宋体"/>
        </w:rPr>
      </w:pPr>
      <w:r>
        <w:rPr>
          <w:rFonts w:hint="eastAsia" w:ascii="宋体" w:hAnsi="宋体"/>
        </w:rPr>
        <w:t>7、支持数据质量问题整改前后对比功能，支持将数据质量问题结果持久化，用于连续分析质量改进情况。</w:t>
      </w:r>
    </w:p>
    <w:p w14:paraId="55EB2257">
      <w:pPr>
        <w:pStyle w:val="310"/>
        <w:spacing w:line="360" w:lineRule="auto"/>
        <w:ind w:left="567"/>
        <w:rPr>
          <w:rFonts w:cs="宋体"/>
          <w:sz w:val="24"/>
          <w:szCs w:val="24"/>
        </w:rPr>
      </w:pPr>
      <w:bookmarkStart w:id="210" w:name="_Toc209423107"/>
      <w:r>
        <w:rPr>
          <w:rFonts w:hint="eastAsia" w:cs="宋体"/>
          <w:sz w:val="24"/>
          <w:szCs w:val="24"/>
        </w:rPr>
        <w:t>数据中心</w:t>
      </w:r>
      <w:bookmarkEnd w:id="210"/>
    </w:p>
    <w:p w14:paraId="27AF6177">
      <w:pPr>
        <w:pStyle w:val="311"/>
        <w:spacing w:line="360" w:lineRule="auto"/>
        <w:ind w:left="567"/>
        <w:rPr>
          <w:sz w:val="24"/>
          <w:szCs w:val="24"/>
        </w:rPr>
      </w:pPr>
      <w:bookmarkStart w:id="211" w:name="_Toc209423108"/>
      <w:r>
        <w:rPr>
          <w:rFonts w:hint="eastAsia"/>
          <w:sz w:val="24"/>
          <w:szCs w:val="24"/>
        </w:rPr>
        <w:t>临床数据中心</w:t>
      </w:r>
      <w:bookmarkEnd w:id="211"/>
    </w:p>
    <w:p w14:paraId="533906D2">
      <w:pPr>
        <w:spacing w:line="360" w:lineRule="auto"/>
        <w:ind w:firstLine="480"/>
        <w:rPr>
          <w:rFonts w:ascii="宋体" w:hAnsi="宋体"/>
        </w:rPr>
      </w:pPr>
      <w:r>
        <w:rPr>
          <w:rFonts w:hint="eastAsia" w:ascii="宋体" w:hAnsi="宋体"/>
        </w:rPr>
        <w:t>临床数据中心是基于标准术语的统一数据资源中心，主要应用集中在数据检索方面，数据永久存放，模式多变，采用NoSQL数据库，数据以文档方式存储，支持文档化数据存储。</w:t>
      </w:r>
    </w:p>
    <w:p w14:paraId="76D3B8A0">
      <w:pPr>
        <w:spacing w:line="360" w:lineRule="auto"/>
        <w:ind w:firstLine="480"/>
        <w:rPr>
          <w:rFonts w:ascii="宋体" w:hAnsi="宋体"/>
        </w:rPr>
      </w:pPr>
      <w:r>
        <w:rPr>
          <w:rFonts w:hint="eastAsia" w:ascii="宋体" w:hAnsi="宋体"/>
        </w:rPr>
        <w:t>支持临床数据的实时、定时采集模式。</w:t>
      </w:r>
    </w:p>
    <w:p w14:paraId="31238553">
      <w:pPr>
        <w:spacing w:line="360" w:lineRule="auto"/>
        <w:ind w:firstLine="480"/>
        <w:rPr>
          <w:rFonts w:ascii="宋体" w:hAnsi="宋体"/>
        </w:rPr>
      </w:pPr>
      <w:r>
        <w:rPr>
          <w:rFonts w:hint="eastAsia" w:ascii="宋体" w:hAnsi="宋体"/>
        </w:rPr>
        <w:t>临床数据中心的技术架构需采用SQL+NoSQL的混合模式，解决医院大量的临床数据对海量结构化和非结构化数据进行存储和快速处理的需求。</w:t>
      </w:r>
    </w:p>
    <w:p w14:paraId="2F08EB16">
      <w:pPr>
        <w:spacing w:line="360" w:lineRule="auto"/>
        <w:ind w:firstLine="480"/>
        <w:rPr>
          <w:rFonts w:ascii="宋体" w:hAnsi="宋体"/>
        </w:rPr>
      </w:pPr>
      <w:r>
        <w:rPr>
          <w:rFonts w:hint="eastAsia" w:ascii="宋体" w:hAnsi="宋体"/>
        </w:rPr>
        <w:t>实现临床数据的集中存储、调阅服务，支持关系型数据库分布式数据存储功能。</w:t>
      </w:r>
    </w:p>
    <w:p w14:paraId="19D1BAB3">
      <w:pPr>
        <w:spacing w:line="360" w:lineRule="auto"/>
        <w:ind w:firstLine="480"/>
        <w:rPr>
          <w:rFonts w:ascii="宋体" w:hAnsi="宋体"/>
        </w:rPr>
      </w:pPr>
      <w:bookmarkStart w:id="212" w:name="_Toc406433606"/>
      <w:r>
        <w:rPr>
          <w:rFonts w:hint="eastAsia" w:ascii="宋体" w:hAnsi="宋体"/>
        </w:rPr>
        <w:t>实体存储模型</w:t>
      </w:r>
      <w:bookmarkEnd w:id="212"/>
    </w:p>
    <w:p w14:paraId="34EBFA70">
      <w:pPr>
        <w:spacing w:line="360" w:lineRule="auto"/>
        <w:ind w:firstLine="480"/>
        <w:rPr>
          <w:rFonts w:ascii="宋体" w:hAnsi="宋体"/>
        </w:rPr>
      </w:pPr>
      <w:r>
        <w:rPr>
          <w:rFonts w:hint="eastAsia" w:ascii="宋体" w:hAnsi="宋体"/>
        </w:rPr>
        <w:t>数据存储的设计必须坚持建立合理有效的数据模型和合理、有效的利用资源这样一个原则。模型必须能够管理各种数据类型，包括管理结构化数据也能管理非结构化数据。对数据进行合理、有效的利用。数据分布是数据支撑平台设计的一项重要内容，合理的数据分布可以减少系统开发的复杂度，</w:t>
      </w:r>
      <w:r>
        <w:rPr>
          <w:rFonts w:hint="eastAsia" w:ascii="宋体" w:hAnsi="宋体"/>
          <w:lang w:val="en-US" w:eastAsia="zh-CN"/>
        </w:rPr>
        <w:t>降低</w:t>
      </w:r>
      <w:r>
        <w:rPr>
          <w:rFonts w:hint="eastAsia" w:ascii="宋体" w:hAnsi="宋体"/>
        </w:rPr>
        <w:t>系统开发和运行费用，同时保证基于数据存储的服务和应用等的开发速度和效率。</w:t>
      </w:r>
    </w:p>
    <w:p w14:paraId="0D3F1C27">
      <w:pPr>
        <w:spacing w:line="360" w:lineRule="auto"/>
        <w:ind w:firstLine="480"/>
        <w:rPr>
          <w:rFonts w:ascii="宋体" w:hAnsi="宋体"/>
        </w:rPr>
      </w:pPr>
      <w:bookmarkStart w:id="213" w:name="_Toc406433607"/>
      <w:r>
        <w:rPr>
          <w:rFonts w:hint="eastAsia" w:ascii="宋体" w:hAnsi="宋体"/>
        </w:rPr>
        <w:t>数据存储服务</w:t>
      </w:r>
      <w:bookmarkEnd w:id="213"/>
    </w:p>
    <w:p w14:paraId="123207F8">
      <w:pPr>
        <w:spacing w:line="360" w:lineRule="auto"/>
        <w:ind w:firstLine="480"/>
        <w:rPr>
          <w:rFonts w:ascii="宋体" w:hAnsi="宋体"/>
        </w:rPr>
      </w:pPr>
      <w:r>
        <w:rPr>
          <w:rFonts w:hint="eastAsia" w:ascii="宋体" w:hAnsi="宋体"/>
        </w:rPr>
        <w:t>数据中心提供大量数据存储服务以实现数据的存储（进入数据中心数据库）。存储服务不提供数据采集功能，数据采集功能交由其他业务系统或ETL工具实现，数据存储服务仅负责将接收的数据存入数据中心数据库中。</w:t>
      </w:r>
    </w:p>
    <w:p w14:paraId="3946892B">
      <w:pPr>
        <w:spacing w:line="360" w:lineRule="auto"/>
        <w:ind w:firstLine="480"/>
        <w:rPr>
          <w:rFonts w:ascii="宋体" w:hAnsi="宋体"/>
        </w:rPr>
      </w:pPr>
      <w:r>
        <w:rPr>
          <w:rFonts w:hint="eastAsia" w:ascii="宋体" w:hAnsi="宋体"/>
        </w:rPr>
        <w:t>数据存储服务可以在数据中心自己的应用服务器上以Webservice的方式部署供业务系统调用。</w:t>
      </w:r>
    </w:p>
    <w:p w14:paraId="58FA52BF">
      <w:pPr>
        <w:spacing w:line="360" w:lineRule="auto"/>
        <w:ind w:firstLine="480"/>
        <w:rPr>
          <w:rFonts w:ascii="宋体" w:hAnsi="宋体"/>
        </w:rPr>
      </w:pPr>
      <w:r>
        <w:rPr>
          <w:rFonts w:hint="eastAsia" w:ascii="宋体" w:hAnsi="宋体"/>
        </w:rPr>
        <w:t>存储服务层可以根据数据信息的类型进行配置，以决定哪些数据向那种类型的存储库中存储。</w:t>
      </w:r>
    </w:p>
    <w:p w14:paraId="6F153AE2">
      <w:pPr>
        <w:spacing w:line="360" w:lineRule="auto"/>
        <w:ind w:firstLine="480"/>
        <w:rPr>
          <w:rFonts w:ascii="宋体" w:hAnsi="宋体"/>
        </w:rPr>
      </w:pPr>
      <w:r>
        <w:rPr>
          <w:rFonts w:hint="eastAsia" w:ascii="宋体" w:hAnsi="宋体"/>
        </w:rPr>
        <w:t>数据的获取不应该采用与外部系统在数据层面上的直接交互，而是应该通过一些间接的机制来获取。这样一来保证数据的安全性，避免因为外部系统的干扰造成数据的损失或者查询性能的降低，二来可以通过一些数据层以外的校验、清洗等工作保证数据的正确性。</w:t>
      </w:r>
      <w:r>
        <w:rPr>
          <w:rFonts w:ascii="宋体" w:hAnsi="宋体"/>
        </w:rPr>
        <w:t xml:space="preserve"> </w:t>
      </w:r>
    </w:p>
    <w:p w14:paraId="6BB619A0">
      <w:pPr>
        <w:spacing w:line="360" w:lineRule="auto"/>
        <w:ind w:firstLine="480"/>
        <w:rPr>
          <w:rFonts w:ascii="宋体" w:hAnsi="宋体"/>
        </w:rPr>
      </w:pPr>
      <w:bookmarkStart w:id="214" w:name="_Toc406433609"/>
      <w:r>
        <w:rPr>
          <w:rFonts w:hint="eastAsia" w:ascii="宋体" w:hAnsi="宋体"/>
        </w:rPr>
        <w:t>数据安全管理</w:t>
      </w:r>
      <w:bookmarkEnd w:id="214"/>
    </w:p>
    <w:p w14:paraId="05B0A50D">
      <w:pPr>
        <w:spacing w:line="360" w:lineRule="auto"/>
        <w:ind w:firstLine="480"/>
        <w:rPr>
          <w:rFonts w:ascii="宋体" w:hAnsi="宋体"/>
        </w:rPr>
      </w:pPr>
      <w:r>
        <w:rPr>
          <w:rFonts w:hint="eastAsia" w:ascii="宋体" w:hAnsi="宋体"/>
        </w:rPr>
        <w:t>数据安全服务是指用户在调用数据中心的数据时，对数据进行管控的服务程序。数据安全服务基于安全规则来进行管控，安全规则由用户角色、数据本身两个主要因素组成，管控效果有拒绝访问、屏蔽两种，管控粒度有科室级、全院级、信息领域级、元素级四个层级。</w:t>
      </w:r>
    </w:p>
    <w:p w14:paraId="07634C07">
      <w:pPr>
        <w:spacing w:line="360" w:lineRule="auto"/>
        <w:ind w:firstLine="480"/>
        <w:rPr>
          <w:rFonts w:ascii="宋体" w:hAnsi="宋体"/>
        </w:rPr>
      </w:pPr>
      <w:r>
        <w:rPr>
          <w:rFonts w:hint="eastAsia" w:ascii="宋体" w:hAnsi="宋体"/>
        </w:rPr>
        <w:t>对调用的数据中的隐私部分元素字段进行屏蔽，以******符号代替原始数据值。</w:t>
      </w:r>
    </w:p>
    <w:p w14:paraId="50A512B8">
      <w:pPr>
        <w:spacing w:line="360" w:lineRule="auto"/>
        <w:ind w:firstLine="480"/>
        <w:rPr>
          <w:rFonts w:ascii="宋体" w:hAnsi="宋体"/>
        </w:rPr>
      </w:pPr>
      <w:r>
        <w:rPr>
          <w:rFonts w:hint="eastAsia" w:ascii="宋体" w:hAnsi="宋体"/>
        </w:rPr>
        <w:t>根据访问者的角色对应的权限，管控其能访问的数据。数据粒度有科室级、全院级、信息领域级、元素级四个层级。</w:t>
      </w:r>
    </w:p>
    <w:p w14:paraId="2DDE8F58">
      <w:pPr>
        <w:spacing w:line="360" w:lineRule="auto"/>
        <w:ind w:firstLine="480"/>
        <w:rPr>
          <w:rFonts w:ascii="宋体" w:hAnsi="宋体"/>
        </w:rPr>
      </w:pPr>
      <w:r>
        <w:rPr>
          <w:rFonts w:hint="eastAsia" w:ascii="宋体" w:hAnsi="宋体"/>
        </w:rPr>
        <w:t>所有访问服务的外部应用系统必须提供自己的身份信息，该信息将被校验，身份验证失败的调用将返回权限异常错误，通过验证的调用将根据身份获取用户角色，再通过角色获取用户的调用权限。</w:t>
      </w:r>
    </w:p>
    <w:p w14:paraId="54ECA27B">
      <w:pPr>
        <w:pStyle w:val="311"/>
        <w:spacing w:line="360" w:lineRule="auto"/>
        <w:ind w:left="567"/>
        <w:rPr>
          <w:sz w:val="24"/>
          <w:szCs w:val="24"/>
        </w:rPr>
      </w:pPr>
      <w:bookmarkStart w:id="215" w:name="_Toc209423109"/>
      <w:r>
        <w:rPr>
          <w:rFonts w:hint="eastAsia"/>
          <w:sz w:val="24"/>
          <w:szCs w:val="24"/>
        </w:rPr>
        <w:t>运营数据中心</w:t>
      </w:r>
      <w:bookmarkEnd w:id="215"/>
    </w:p>
    <w:p w14:paraId="6D549566">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整合医院运营管理活动的数据集，包括与医院运营活动相关的人、财、物、事等的相关数据，将原来分散在人事系统、财务系统、物资设备系统、职能管理等系统中的相关数据集中存储于运营数据中心。</w:t>
      </w:r>
    </w:p>
    <w:p w14:paraId="16A8809D">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主要功能：</w:t>
      </w:r>
    </w:p>
    <w:p w14:paraId="1FF98CA1">
      <w:pPr>
        <w:widowControl/>
        <w:snapToGrid w:val="0"/>
        <w:spacing w:line="360" w:lineRule="auto"/>
        <w:ind w:left="-1" w:firstLine="482"/>
        <w:jc w:val="left"/>
        <w:rPr>
          <w:rFonts w:ascii="宋体" w:hAnsi="宋体" w:cs="等线"/>
          <w:b/>
          <w:shd w:val="clear" w:color="auto" w:fill="FFFFFF"/>
        </w:rPr>
      </w:pPr>
      <w:r>
        <w:rPr>
          <w:rFonts w:hint="eastAsia" w:ascii="宋体" w:hAnsi="宋体" w:cs="等线"/>
          <w:b/>
          <w:shd w:val="clear" w:color="auto" w:fill="FFFFFF"/>
        </w:rPr>
        <w:t>数据采集</w:t>
      </w:r>
    </w:p>
    <w:p w14:paraId="089390EA">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支持结构化、半结构化、非结构化数据采集，采集源能够适配且不仅限于text文件、消息、API、dfs（HDFS文件）、关系型数据库（oracle、mysql）、</w:t>
      </w:r>
      <w:r>
        <w:rPr>
          <w:rFonts w:ascii="宋体" w:hAnsi="宋体" w:cs="等线"/>
          <w:shd w:val="clear" w:color="auto" w:fill="FFFFFF"/>
        </w:rPr>
        <w:t>MPP</w:t>
      </w:r>
      <w:r>
        <w:rPr>
          <w:rFonts w:hint="eastAsia" w:ascii="宋体" w:hAnsi="宋体" w:cs="等线"/>
          <w:shd w:val="clear" w:color="auto" w:fill="FFFFFF"/>
        </w:rPr>
        <w:t>数据库等。</w:t>
      </w:r>
    </w:p>
    <w:p w14:paraId="6FB8CBDA">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具备实时采集，定时采集能力，具备丰富的采集组件，包含且不仅限于适配于传统数据库、分布式系统的抽取、转换、加载等功能组件。</w:t>
      </w:r>
    </w:p>
    <w:p w14:paraId="72A1B19E">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具备数据采集开发的可视化流程编排能力，包含组件选择、组件编排、规则配置的图形化开发能力。</w:t>
      </w:r>
    </w:p>
    <w:p w14:paraId="23ADCC79">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能够满足TB级/每日数据量的采集需求，具备异常处理机制，保证采集工作中的数据完整性。</w:t>
      </w:r>
    </w:p>
    <w:p w14:paraId="0539DA2A">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采集过程具备压缩传输，加密传输能力。</w:t>
      </w:r>
    </w:p>
    <w:p w14:paraId="11099F03">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具备自定义组件的开发与集成能力，支持对采集、转换、加载组件的二次开发。</w:t>
      </w:r>
    </w:p>
    <w:p w14:paraId="5F607C08">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数据采集过程要求能够记录不同级别的运行日志，监控采集过程。</w:t>
      </w:r>
    </w:p>
    <w:p w14:paraId="3D32DD42">
      <w:pPr>
        <w:widowControl/>
        <w:snapToGrid w:val="0"/>
        <w:spacing w:line="360" w:lineRule="auto"/>
        <w:ind w:left="-1" w:firstLine="482"/>
        <w:jc w:val="left"/>
        <w:rPr>
          <w:rFonts w:ascii="宋体" w:hAnsi="宋体" w:cs="等线"/>
          <w:b/>
          <w:shd w:val="clear" w:color="auto" w:fill="FFFFFF"/>
        </w:rPr>
      </w:pPr>
      <w:r>
        <w:rPr>
          <w:rFonts w:hint="eastAsia" w:ascii="宋体" w:hAnsi="宋体" w:cs="等线"/>
          <w:b/>
          <w:shd w:val="clear" w:color="auto" w:fill="FFFFFF"/>
        </w:rPr>
        <w:t>数据处理</w:t>
      </w:r>
    </w:p>
    <w:p w14:paraId="376518EE">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能够进行TB级数据的建模计算，底层支持分布式计算框架mapreduce、hive、spark、storm或者</w:t>
      </w:r>
      <w:r>
        <w:rPr>
          <w:rFonts w:ascii="宋体" w:hAnsi="宋体" w:cs="等线"/>
          <w:shd w:val="clear" w:color="auto" w:fill="FFFFFF"/>
        </w:rPr>
        <w:t>flink</w:t>
      </w:r>
      <w:r>
        <w:rPr>
          <w:rFonts w:hint="eastAsia" w:ascii="宋体" w:hAnsi="宋体" w:cs="等线"/>
          <w:shd w:val="clear" w:color="auto" w:fill="FFFFFF"/>
        </w:rPr>
        <w:t>，以及关系型数据库oracle、mysql及MPP数据库。</w:t>
      </w:r>
    </w:p>
    <w:p w14:paraId="4D420119">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支持在分布式系统上对结构化、半结构化、非结构化数据格式的读取、存储功能，且支持访问的数据格式包含不仅限于HDFS分布式存储、Hbase列式数据库。</w:t>
      </w:r>
    </w:p>
    <w:p w14:paraId="7B4CCE3E">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具备数据处理所需的清洗、转换、分发等所需计算组件，并能够在开发过程中形成元数据。</w:t>
      </w:r>
    </w:p>
    <w:p w14:paraId="7BE0F9FF">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具备数据处理开发的可视化流程编排能力，包含组件选择、组件编排、规则配置的图形化开发能力。</w:t>
      </w:r>
    </w:p>
    <w:p w14:paraId="056440B3">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能够通过界面化方式对分析数据集进行管理，支持单表与多表数据实体的关联创建，支持适配分布式系统、关系型数据库的数据结构。</w:t>
      </w:r>
    </w:p>
    <w:p w14:paraId="0A38B809">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具备自定义组件的开发与集成能力，支持对数据处理组件的二次开发。</w:t>
      </w:r>
    </w:p>
    <w:p w14:paraId="31824A73">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数据处理过程要求能够记录不同级别的运行日志，监控处理过程。</w:t>
      </w:r>
    </w:p>
    <w:p w14:paraId="302F6BEF">
      <w:pPr>
        <w:widowControl/>
        <w:snapToGrid w:val="0"/>
        <w:spacing w:line="360" w:lineRule="auto"/>
        <w:ind w:left="-1" w:firstLine="482"/>
        <w:jc w:val="left"/>
        <w:rPr>
          <w:rFonts w:ascii="宋体" w:hAnsi="宋体" w:cs="等线"/>
          <w:b/>
          <w:shd w:val="clear" w:color="auto" w:fill="FFFFFF"/>
        </w:rPr>
      </w:pPr>
      <w:r>
        <w:rPr>
          <w:rFonts w:hint="eastAsia" w:ascii="宋体" w:hAnsi="宋体" w:cs="等线"/>
          <w:b/>
          <w:shd w:val="clear" w:color="auto" w:fill="FFFFFF"/>
        </w:rPr>
        <w:t>数据管理</w:t>
      </w:r>
    </w:p>
    <w:p w14:paraId="2D0467DF">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具备数据标准管理功能，支持定义数据分层分类模型，并对数据结构的命名规则进行定义及稽核。</w:t>
      </w:r>
    </w:p>
    <w:p w14:paraId="45FD4E79">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具备元数据管理功能，支持对大数据平台的数据实体进行管理，并支持元数据溯源展现。</w:t>
      </w:r>
    </w:p>
    <w:p w14:paraId="39077502">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具备大数据平台的数据资产管理视图，能够通过多种图形化方式展现数据资产情况及资产分析功能。</w:t>
      </w:r>
    </w:p>
    <w:p w14:paraId="543DF292">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具备数据采集、数据处理、数据分析的任务调度能力，能够派发、依赖、监控任务，支持图形化配置与图形化监控能力。</w:t>
      </w:r>
    </w:p>
    <w:p w14:paraId="2CBEA21D">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提供面向设备、平台和应用的全景运维监控视图。</w:t>
      </w:r>
    </w:p>
    <w:p w14:paraId="5F5D965A">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主数据管理，通过模型驱动来实现主数据的360°的管理，提供数据清洗、全生命周期管理、质量管理、数据集成、社会化主数据、统计分析等功能特性。</w:t>
      </w:r>
    </w:p>
    <w:p w14:paraId="4E1EF3C7">
      <w:pPr>
        <w:widowControl/>
        <w:snapToGrid w:val="0"/>
        <w:spacing w:line="360" w:lineRule="auto"/>
        <w:ind w:left="-1" w:firstLine="480"/>
        <w:jc w:val="left"/>
        <w:rPr>
          <w:rFonts w:ascii="宋体" w:hAnsi="宋体" w:cs="等线"/>
          <w:shd w:val="clear" w:color="auto" w:fill="FFFFFF"/>
        </w:rPr>
      </w:pPr>
      <w:r>
        <w:rPr>
          <w:rFonts w:hint="eastAsia" w:ascii="宋体" w:hAnsi="宋体" w:cs="等线"/>
          <w:shd w:val="clear" w:color="auto" w:fill="FFFFFF"/>
        </w:rPr>
        <w:t>提供监控告警，保障调度任务，当任务出现错误的时候，系统会通过预定义的方式告知用户任务失败。用户可以按照自己定义的规则来配置告警规则，及时调整任务产出，保障产出数据的及时性和可用性。</w:t>
      </w:r>
    </w:p>
    <w:p w14:paraId="152A9A94">
      <w:pPr>
        <w:pStyle w:val="310"/>
        <w:spacing w:line="360" w:lineRule="auto"/>
        <w:ind w:left="567"/>
        <w:rPr>
          <w:rFonts w:cs="宋体"/>
          <w:sz w:val="24"/>
          <w:szCs w:val="24"/>
        </w:rPr>
      </w:pPr>
      <w:bookmarkStart w:id="216" w:name="_Toc209423110"/>
      <w:r>
        <w:rPr>
          <w:rFonts w:hint="eastAsia" w:cs="宋体"/>
          <w:sz w:val="24"/>
          <w:szCs w:val="24"/>
        </w:rPr>
        <w:t>数据字典</w:t>
      </w:r>
      <w:bookmarkEnd w:id="216"/>
    </w:p>
    <w:p w14:paraId="10F8E405">
      <w:pPr>
        <w:widowControl/>
        <w:adjustRightInd w:val="0"/>
        <w:snapToGrid w:val="0"/>
        <w:spacing w:line="360" w:lineRule="auto"/>
        <w:ind w:firstLine="480"/>
        <w:rPr>
          <w:rFonts w:ascii="宋体" w:hAnsi="宋体" w:cs="宋体"/>
        </w:rPr>
      </w:pPr>
      <w:r>
        <w:rPr>
          <w:rFonts w:hint="eastAsia" w:ascii="宋体" w:hAnsi="宋体" w:cs="宋体"/>
        </w:rPr>
        <w:t>编制完成仪征市人民医院数据指标汇总字典，明确各指标的意义、公式、责任部门等。数据指标汇总字典结合国家政策、医院战略导向、医院管理层、各科室的需求编制而成，是医院进行数据分析的基础，具体应包括但不限于：</w:t>
      </w:r>
      <w:r>
        <w:rPr>
          <w:rFonts w:ascii="宋体" w:hAnsi="宋体" w:cs="宋体"/>
        </w:rPr>
        <w:t>指标来源</w:t>
      </w:r>
      <w:r>
        <w:rPr>
          <w:rFonts w:hint="eastAsia" w:ascii="宋体" w:hAnsi="宋体" w:cs="宋体"/>
        </w:rPr>
        <w:t>、</w:t>
      </w:r>
      <w:r>
        <w:rPr>
          <w:rFonts w:ascii="宋体" w:hAnsi="宋体" w:cs="宋体"/>
        </w:rPr>
        <w:t>指标属性</w:t>
      </w:r>
      <w:r>
        <w:rPr>
          <w:rFonts w:hint="eastAsia" w:ascii="宋体" w:hAnsi="宋体" w:cs="宋体"/>
        </w:rPr>
        <w:t>、</w:t>
      </w:r>
      <w:r>
        <w:rPr>
          <w:rFonts w:ascii="宋体" w:hAnsi="宋体" w:cs="宋体"/>
        </w:rPr>
        <w:t>计量单位</w:t>
      </w:r>
      <w:r>
        <w:rPr>
          <w:rFonts w:hint="eastAsia" w:ascii="宋体" w:hAnsi="宋体" w:cs="宋体"/>
        </w:rPr>
        <w:t>、</w:t>
      </w:r>
      <w:r>
        <w:rPr>
          <w:rFonts w:ascii="宋体" w:hAnsi="宋体" w:cs="宋体"/>
        </w:rPr>
        <w:t>指标定义</w:t>
      </w:r>
      <w:r>
        <w:rPr>
          <w:rFonts w:hint="eastAsia" w:ascii="宋体" w:hAnsi="宋体" w:cs="宋体"/>
        </w:rPr>
        <w:t>、</w:t>
      </w:r>
      <w:r>
        <w:rPr>
          <w:rFonts w:ascii="宋体" w:hAnsi="宋体" w:cs="宋体"/>
        </w:rPr>
        <w:t>指标意义</w:t>
      </w:r>
      <w:r>
        <w:rPr>
          <w:rFonts w:hint="eastAsia" w:ascii="宋体" w:hAnsi="宋体" w:cs="宋体"/>
        </w:rPr>
        <w:t>、</w:t>
      </w:r>
      <w:r>
        <w:rPr>
          <w:rFonts w:ascii="宋体" w:hAnsi="宋体" w:cs="宋体"/>
        </w:rPr>
        <w:t>计算方法</w:t>
      </w:r>
      <w:r>
        <w:rPr>
          <w:rFonts w:hint="eastAsia" w:ascii="宋体" w:hAnsi="宋体" w:cs="宋体"/>
        </w:rPr>
        <w:t>、</w:t>
      </w:r>
      <w:r>
        <w:rPr>
          <w:rFonts w:ascii="宋体" w:hAnsi="宋体" w:cs="宋体"/>
        </w:rPr>
        <w:t>指标说明</w:t>
      </w:r>
      <w:r>
        <w:rPr>
          <w:rFonts w:hint="eastAsia" w:ascii="宋体" w:hAnsi="宋体" w:cs="宋体"/>
        </w:rPr>
        <w:t>、</w:t>
      </w:r>
      <w:r>
        <w:rPr>
          <w:rFonts w:ascii="宋体" w:hAnsi="宋体" w:cs="宋体"/>
        </w:rPr>
        <w:t>指标导向暂无责任部门</w:t>
      </w:r>
      <w:r>
        <w:rPr>
          <w:rFonts w:hint="eastAsia" w:ascii="宋体" w:hAnsi="宋体" w:cs="宋体"/>
        </w:rPr>
        <w:t>、</w:t>
      </w:r>
      <w:r>
        <w:rPr>
          <w:rFonts w:ascii="宋体" w:hAnsi="宋体" w:cs="宋体"/>
        </w:rPr>
        <w:t>采集来源</w:t>
      </w:r>
      <w:r>
        <w:rPr>
          <w:rFonts w:hint="eastAsia" w:ascii="宋体" w:hAnsi="宋体" w:cs="宋体"/>
        </w:rPr>
        <w:t>。</w:t>
      </w:r>
    </w:p>
    <w:p w14:paraId="6E8A201B">
      <w:pPr>
        <w:widowControl/>
        <w:numPr>
          <w:ilvl w:val="1"/>
          <w:numId w:val="4"/>
        </w:numPr>
        <w:spacing w:before="156" w:beforeLines="50" w:after="156" w:afterLines="50" w:line="360" w:lineRule="auto"/>
        <w:ind w:left="567" w:hanging="425"/>
        <w:jc w:val="left"/>
        <w:outlineLvl w:val="1"/>
        <w:rPr>
          <w:rFonts w:ascii="宋体" w:hAnsi="宋体"/>
          <w:b/>
          <w:lang w:val="zh-CN"/>
        </w:rPr>
      </w:pPr>
      <w:bookmarkStart w:id="217" w:name="_Toc209423111"/>
      <w:r>
        <w:rPr>
          <w:rFonts w:hint="eastAsia" w:ascii="宋体" w:hAnsi="宋体"/>
          <w:b/>
          <w:lang w:val="zh-CN"/>
        </w:rPr>
        <w:t>智能运营决策支持系统</w:t>
      </w:r>
      <w:bookmarkEnd w:id="217"/>
    </w:p>
    <w:p w14:paraId="5EC288C9">
      <w:pPr>
        <w:pStyle w:val="310"/>
        <w:spacing w:line="360" w:lineRule="auto"/>
        <w:ind w:left="567"/>
        <w:rPr>
          <w:rFonts w:cs="宋体"/>
          <w:sz w:val="24"/>
          <w:szCs w:val="24"/>
        </w:rPr>
      </w:pPr>
      <w:bookmarkStart w:id="218" w:name="_Toc209423112"/>
      <w:r>
        <w:rPr>
          <w:rFonts w:cs="宋体"/>
          <w:sz w:val="24"/>
          <w:szCs w:val="24"/>
        </w:rPr>
        <w:t>分析平台</w:t>
      </w:r>
      <w:bookmarkEnd w:id="218"/>
    </w:p>
    <w:p w14:paraId="579B7BAF">
      <w:pPr>
        <w:pStyle w:val="311"/>
        <w:spacing w:line="360" w:lineRule="auto"/>
        <w:ind w:left="567"/>
        <w:rPr>
          <w:sz w:val="24"/>
          <w:szCs w:val="24"/>
        </w:rPr>
      </w:pPr>
      <w:bookmarkStart w:id="219" w:name="_Toc209423113"/>
      <w:r>
        <w:rPr>
          <w:rFonts w:hint="eastAsia"/>
          <w:sz w:val="24"/>
          <w:szCs w:val="24"/>
        </w:rPr>
        <w:t>数据集成工具</w:t>
      </w:r>
      <w:bookmarkEnd w:id="219"/>
    </w:p>
    <w:p w14:paraId="543C7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数据集成抽取需提供使用专业的</w:t>
      </w:r>
      <w:r>
        <w:rPr>
          <w:rFonts w:ascii="宋体" w:hAnsi="宋体" w:cs="Courier New"/>
        </w:rPr>
        <w:t>ETL</w:t>
      </w:r>
      <w:r>
        <w:rPr>
          <w:rFonts w:hint="eastAsia" w:ascii="宋体" w:hAnsi="宋体" w:cs="宋体"/>
        </w:rPr>
        <w:t>产品，对项目范围内的各类数据资源进行抽取、清洗及整合。源数据为关系型数据库和一般文本文件，目标数据库为数据仓库。实现数据采集应当达到两点：一是实现数据库转换；二是实现数据的透明访问。</w:t>
      </w:r>
    </w:p>
    <w:p w14:paraId="19854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对</w:t>
      </w:r>
      <w:r>
        <w:rPr>
          <w:rFonts w:ascii="宋体" w:hAnsi="宋体" w:cs="Courier New"/>
        </w:rPr>
        <w:t>ETL</w:t>
      </w:r>
      <w:r>
        <w:rPr>
          <w:rFonts w:hint="eastAsia" w:ascii="宋体" w:hAnsi="宋体" w:cs="宋体"/>
        </w:rPr>
        <w:t>工具有如下的需求：</w:t>
      </w:r>
    </w:p>
    <w:p w14:paraId="40532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图形可视化产品：提供专门的可视化、图形化模块定义</w:t>
      </w:r>
    </w:p>
    <w:p w14:paraId="39288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丰富的</w:t>
      </w:r>
      <w:r>
        <w:rPr>
          <w:rFonts w:ascii="宋体" w:hAnsi="宋体" w:cs="Courier New"/>
        </w:rPr>
        <w:t>ETL</w:t>
      </w:r>
      <w:r>
        <w:rPr>
          <w:rFonts w:hint="eastAsia" w:ascii="宋体" w:hAnsi="宋体" w:cs="宋体"/>
        </w:rPr>
        <w:t>处理：提供灵活的手段制定</w:t>
      </w:r>
      <w:r>
        <w:rPr>
          <w:rFonts w:ascii="宋体" w:hAnsi="宋体" w:cs="Courier New"/>
        </w:rPr>
        <w:t>ETL</w:t>
      </w:r>
      <w:r>
        <w:rPr>
          <w:rFonts w:hint="eastAsia" w:ascii="宋体" w:hAnsi="宋体" w:cs="宋体"/>
        </w:rPr>
        <w:t>转换规则，生成</w:t>
      </w:r>
      <w:r>
        <w:rPr>
          <w:rFonts w:ascii="宋体" w:hAnsi="宋体" w:cs="Courier New"/>
        </w:rPr>
        <w:t>ETL</w:t>
      </w:r>
      <w:r>
        <w:rPr>
          <w:rFonts w:hint="eastAsia" w:ascii="宋体" w:hAnsi="宋体" w:cs="宋体"/>
        </w:rPr>
        <w:t>映射</w:t>
      </w:r>
    </w:p>
    <w:p w14:paraId="32061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自动调度功能：提供专门的模块，实现基于时间或事件的作业调度</w:t>
      </w:r>
    </w:p>
    <w:p w14:paraId="1468D6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工作日志及报告：监控系统工作状态，生成工作日志及报告</w:t>
      </w:r>
    </w:p>
    <w:p w14:paraId="16DF50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ascii="宋体" w:hAnsi="宋体" w:cs="Courier New"/>
        </w:rPr>
        <w:t>ETL</w:t>
      </w:r>
      <w:r>
        <w:rPr>
          <w:rFonts w:hint="eastAsia" w:ascii="宋体" w:hAnsi="宋体" w:cs="宋体"/>
        </w:rPr>
        <w:t>处理可以通过</w:t>
      </w:r>
      <w:r>
        <w:rPr>
          <w:rFonts w:ascii="宋体" w:hAnsi="宋体" w:cs="Courier New"/>
        </w:rPr>
        <w:t>ETL</w:t>
      </w:r>
      <w:r>
        <w:rPr>
          <w:rFonts w:hint="eastAsia" w:ascii="宋体" w:hAnsi="宋体" w:cs="宋体"/>
        </w:rPr>
        <w:t>工具和</w:t>
      </w:r>
      <w:r>
        <w:rPr>
          <w:rFonts w:ascii="宋体" w:hAnsi="宋体" w:cs="Courier New"/>
        </w:rPr>
        <w:t>SQL</w:t>
      </w:r>
      <w:r>
        <w:rPr>
          <w:rFonts w:hint="eastAsia" w:ascii="宋体" w:hAnsi="宋体" w:cs="宋体"/>
        </w:rPr>
        <w:t>程序相结合的开发模式。原则上可以使用</w:t>
      </w:r>
      <w:r>
        <w:rPr>
          <w:rFonts w:ascii="宋体" w:hAnsi="宋体" w:cs="Courier New"/>
        </w:rPr>
        <w:t>ETL</w:t>
      </w:r>
      <w:r>
        <w:rPr>
          <w:rFonts w:hint="eastAsia" w:ascii="宋体" w:hAnsi="宋体" w:cs="宋体"/>
        </w:rPr>
        <w:t>工具完成功能应用的，要求通过该工具完成，方便后期跟踪维护，对实时性要求较高或较复杂的应用逻辑，可使用存储过程进行数据抽取，但要遵循相应的开发规范。</w:t>
      </w:r>
    </w:p>
    <w:p w14:paraId="054A0269">
      <w:pPr>
        <w:pStyle w:val="311"/>
        <w:spacing w:line="360" w:lineRule="auto"/>
        <w:ind w:left="567"/>
        <w:rPr>
          <w:sz w:val="24"/>
          <w:szCs w:val="24"/>
        </w:rPr>
      </w:pPr>
      <w:bookmarkStart w:id="220" w:name="_Toc209423114"/>
      <w:r>
        <w:rPr>
          <w:rFonts w:hint="eastAsia"/>
          <w:sz w:val="24"/>
          <w:szCs w:val="24"/>
        </w:rPr>
        <w:t>数据可视化工具</w:t>
      </w:r>
      <w:bookmarkEnd w:id="220"/>
    </w:p>
    <w:p w14:paraId="01F12E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依托现有数据，建设智能化报表统计工具，实现业务的智能化、模型化、实时化的报表统计分析功能，以进一步提高统计效率，深化数据资源效用，最大限度地辅助领导决策，减少基层负担。</w:t>
      </w:r>
    </w:p>
    <w:p w14:paraId="69AE7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b/>
          <w:bCs/>
        </w:rPr>
      </w:pPr>
      <w:r>
        <w:rPr>
          <w:rFonts w:hint="eastAsia" w:ascii="宋体" w:hAnsi="宋体" w:cs="宋体"/>
        </w:rPr>
        <w:t>（</w:t>
      </w:r>
      <w:r>
        <w:rPr>
          <w:rFonts w:ascii="宋体" w:hAnsi="宋体" w:cs="宋体"/>
        </w:rPr>
        <w:t>1</w:t>
      </w:r>
      <w:r>
        <w:rPr>
          <w:rFonts w:hint="eastAsia" w:ascii="宋体" w:hAnsi="宋体" w:cs="宋体"/>
        </w:rPr>
        <w:t>）提供自定义统计分析报表</w:t>
      </w:r>
    </w:p>
    <w:p w14:paraId="0B67D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cs="宋体"/>
        </w:rPr>
      </w:pPr>
      <w:r>
        <w:rPr>
          <w:rFonts w:hint="eastAsia" w:ascii="宋体" w:hAnsi="宋体" w:cs="宋体"/>
        </w:rPr>
        <w:t>支持用户可视化拖拽设计，灵活布局报表格式，实现数据联动、图表联动、多维数据钻取、任</w:t>
      </w:r>
      <w:r>
        <w:rPr>
          <w:rFonts w:hint="eastAsia" w:ascii="宋体" w:hAnsi="宋体" w:cs="宋体"/>
          <w:lang w:val="en-US" w:eastAsia="zh-CN"/>
        </w:rPr>
        <w:t>意</w:t>
      </w:r>
      <w:r>
        <w:rPr>
          <w:rFonts w:hint="eastAsia" w:ascii="宋体" w:hAnsi="宋体" w:cs="宋体"/>
        </w:rPr>
        <w:t>组合钻取等功能。提供丰富的统计报表与分析方法，支持自定义报表功能，支持统计语句和统计关键阀值的动态调整。支持统计报表模板及表格自定义；支持数据源自定义；支持展示字段自定义；支持统计条件自定义；支持统计结果自定义；整个报表制作过程不用后台编写语句，给制作报表者提供便利的操作方式以及所需的结果。</w:t>
      </w:r>
    </w:p>
    <w:p w14:paraId="2B594E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2</w:t>
      </w:r>
      <w:r>
        <w:rPr>
          <w:rFonts w:hint="eastAsia" w:ascii="宋体" w:hAnsi="宋体" w:cs="宋体"/>
        </w:rPr>
        <w:t>）提供多种图表展现形式</w:t>
      </w:r>
    </w:p>
    <w:p w14:paraId="2B179CEE">
      <w:pPr>
        <w:spacing w:line="360" w:lineRule="auto"/>
        <w:ind w:firstLine="480"/>
        <w:rPr>
          <w:rFonts w:ascii="宋体" w:hAnsi="宋体"/>
          <w:b/>
          <w:bCs/>
        </w:rPr>
      </w:pPr>
      <w:r>
        <w:rPr>
          <w:rFonts w:hint="eastAsia" w:ascii="宋体" w:hAnsi="宋体"/>
          <w:lang w:eastAsia="zh-CN"/>
        </w:rPr>
        <w:t>★</w:t>
      </w:r>
      <w:r>
        <w:rPr>
          <w:rFonts w:hint="eastAsia" w:ascii="宋体" w:hAnsi="宋体" w:cs="宋体"/>
        </w:rPr>
        <w:t>可以灵活的定义图表的维度、钻取维度、计算维度；提供常用的计算函数，支持自定义函数；提供数据关联查询和图表自动联动计算。选择查询条件后，自动过滤出相关联的数据，所有相关图表根据新的数据范围一并自动计算，展现新的分析结果。</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568A1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3</w:t>
      </w:r>
      <w:r>
        <w:rPr>
          <w:rFonts w:hint="eastAsia" w:ascii="宋体" w:hAnsi="宋体" w:cs="宋体"/>
        </w:rPr>
        <w:t>）统计报表的原数据快照</w:t>
      </w:r>
    </w:p>
    <w:p w14:paraId="7B685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对于月度、季度、年度的业务报表，或个性化自定义报表，支持数据统计时点的业务数据快照功能。保存时间至少为</w:t>
      </w:r>
      <w:r>
        <w:rPr>
          <w:rFonts w:ascii="宋体" w:hAnsi="宋体" w:cs="宋体"/>
        </w:rPr>
        <w:t>36</w:t>
      </w:r>
      <w:r>
        <w:rPr>
          <w:rFonts w:hint="eastAsia" w:ascii="宋体" w:hAnsi="宋体" w:cs="宋体"/>
        </w:rPr>
        <w:t>个月。</w:t>
      </w:r>
    </w:p>
    <w:p w14:paraId="64B86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4</w:t>
      </w:r>
      <w:r>
        <w:rPr>
          <w:rFonts w:hint="eastAsia" w:ascii="宋体" w:hAnsi="宋体" w:cs="宋体"/>
        </w:rPr>
        <w:t>）数据提取要求</w:t>
      </w:r>
    </w:p>
    <w:p w14:paraId="067E4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要保证报表分析系统能够即时提取业务系统数据，并将实时分析结果展现在管理驾驶仓。</w:t>
      </w:r>
    </w:p>
    <w:p w14:paraId="32ED7F8B">
      <w:pPr>
        <w:pStyle w:val="311"/>
        <w:spacing w:line="360" w:lineRule="auto"/>
        <w:ind w:left="567"/>
        <w:rPr>
          <w:sz w:val="24"/>
          <w:szCs w:val="24"/>
        </w:rPr>
      </w:pPr>
      <w:bookmarkStart w:id="221" w:name="_Toc209423115"/>
      <w:r>
        <w:rPr>
          <w:rFonts w:hint="eastAsia"/>
          <w:sz w:val="24"/>
          <w:szCs w:val="24"/>
        </w:rPr>
        <w:t>报表工具</w:t>
      </w:r>
      <w:bookmarkEnd w:id="221"/>
    </w:p>
    <w:p w14:paraId="16C672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1</w:t>
      </w:r>
      <w:r>
        <w:rPr>
          <w:rFonts w:hint="eastAsia" w:ascii="宋体" w:hAnsi="宋体" w:cs="宋体"/>
        </w:rPr>
        <w:t>）报表工具基础功能要求</w:t>
      </w:r>
    </w:p>
    <w:p w14:paraId="6D76B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远程设计，在本地即可连接远程服务器进行报表的设计和发布，远程设计支持多用户登录和权限控制，可以设定不同用户远程设计时访问不同的文件夹、模板的权限。多部门（用户）协同开发系统的时候，只能对自己权限范围内的模板进行维护，互不干涉，不再需要超级管理员进行汇总协调，提升协同开发的效率。</w:t>
      </w:r>
    </w:p>
    <w:p w14:paraId="7BAD8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2</w:t>
      </w:r>
      <w:r>
        <w:rPr>
          <w:rFonts w:hint="eastAsia" w:ascii="宋体" w:hAnsi="宋体" w:cs="宋体"/>
        </w:rPr>
        <w:t>）数据源支持要求</w:t>
      </w:r>
    </w:p>
    <w:p w14:paraId="1CFA8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w:t>
      </w:r>
      <w:r>
        <w:rPr>
          <w:rFonts w:ascii="宋体" w:hAnsi="宋体" w:cs="宋体"/>
        </w:rPr>
        <w:t>ORACLE</w:t>
      </w:r>
      <w:r>
        <w:rPr>
          <w:rFonts w:hint="eastAsia" w:ascii="宋体" w:hAnsi="宋体" w:cs="宋体"/>
        </w:rPr>
        <w:t>、</w:t>
      </w:r>
      <w:r>
        <w:rPr>
          <w:rFonts w:ascii="宋体" w:hAnsi="宋体" w:cs="宋体"/>
        </w:rPr>
        <w:t>DB2</w:t>
      </w:r>
      <w:r>
        <w:rPr>
          <w:rFonts w:hint="eastAsia" w:ascii="宋体" w:hAnsi="宋体" w:cs="宋体"/>
        </w:rPr>
        <w:t>、</w:t>
      </w:r>
      <w:r>
        <w:rPr>
          <w:rFonts w:ascii="宋体" w:hAnsi="宋体" w:cs="宋体"/>
        </w:rPr>
        <w:t>MYSQL</w:t>
      </w:r>
      <w:r>
        <w:rPr>
          <w:rFonts w:hint="eastAsia" w:ascii="宋体" w:hAnsi="宋体" w:cs="宋体"/>
        </w:rPr>
        <w:t>、</w:t>
      </w:r>
      <w:r>
        <w:rPr>
          <w:rFonts w:ascii="宋体" w:hAnsi="宋体" w:cs="宋体"/>
        </w:rPr>
        <w:t>MSSQLSERVER</w:t>
      </w:r>
      <w:r>
        <w:rPr>
          <w:rFonts w:hint="eastAsia" w:ascii="宋体" w:hAnsi="宋体" w:cs="宋体"/>
        </w:rPr>
        <w:t>、达梦等主流数据库。</w:t>
      </w:r>
    </w:p>
    <w:p w14:paraId="731452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支持直接通过图形化形式设计</w:t>
      </w:r>
      <w:r>
        <w:rPr>
          <w:rFonts w:ascii="宋体" w:hAnsi="宋体" w:cs="宋体"/>
        </w:rPr>
        <w:t>ETL</w:t>
      </w:r>
      <w:r>
        <w:rPr>
          <w:rFonts w:hint="eastAsia" w:ascii="宋体" w:hAnsi="宋体" w:cs="宋体"/>
        </w:rPr>
        <w:t>过程，且无需代码开发。</w:t>
      </w:r>
    </w:p>
    <w:p w14:paraId="34EFE9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w:t>
      </w:r>
      <w:r>
        <w:rPr>
          <w:rFonts w:ascii="宋体" w:hAnsi="宋体" w:cs="宋体"/>
        </w:rPr>
        <w:t>Excel</w:t>
      </w:r>
      <w:r>
        <w:rPr>
          <w:rFonts w:hint="eastAsia" w:ascii="宋体" w:hAnsi="宋体" w:cs="宋体"/>
        </w:rPr>
        <w:t>，</w:t>
      </w:r>
      <w:r>
        <w:rPr>
          <w:rFonts w:ascii="宋体" w:hAnsi="宋体" w:cs="宋体"/>
        </w:rPr>
        <w:t>XML</w:t>
      </w:r>
      <w:r>
        <w:rPr>
          <w:rFonts w:hint="eastAsia" w:ascii="宋体" w:hAnsi="宋体" w:cs="宋体"/>
        </w:rPr>
        <w:t>文件等文件类型数据源。</w:t>
      </w:r>
    </w:p>
    <w:p w14:paraId="518A9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3</w:t>
      </w:r>
      <w:r>
        <w:rPr>
          <w:rFonts w:hint="eastAsia" w:ascii="宋体" w:hAnsi="宋体" w:cs="宋体"/>
        </w:rPr>
        <w:t>）配置和客户化开发要求</w:t>
      </w:r>
    </w:p>
    <w:p w14:paraId="6DE0D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提供友好的开发环境和丰富的接口，便于二次开发。</w:t>
      </w:r>
    </w:p>
    <w:p w14:paraId="4157BB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b/>
          <w:bCs/>
        </w:rPr>
      </w:pPr>
      <w:r>
        <w:rPr>
          <w:rFonts w:hint="eastAsia" w:ascii="宋体" w:hAnsi="宋体" w:cs="宋体"/>
        </w:rPr>
        <w:t>（</w:t>
      </w:r>
      <w:r>
        <w:rPr>
          <w:rFonts w:ascii="宋体" w:hAnsi="宋体" w:cs="宋体"/>
        </w:rPr>
        <w:t>4</w:t>
      </w:r>
      <w:r>
        <w:rPr>
          <w:rFonts w:hint="eastAsia" w:ascii="宋体" w:hAnsi="宋体" w:cs="宋体"/>
        </w:rPr>
        <w:t>）统计图要求</w:t>
      </w:r>
    </w:p>
    <w:p w14:paraId="65A5C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支持图表基本类型包括：柱形图、折线图、面积图、饼图、散点图、雷达图、仪表盘、气泡图等，支持多种类型的混合显示。</w:t>
      </w:r>
    </w:p>
    <w:p w14:paraId="720FD4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支持图表的前端的自定义拖拽合并系列分析；自定义分类排序；图表联动等基本交互方式。</w:t>
      </w:r>
    </w:p>
    <w:p w14:paraId="450143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b/>
          <w:bCs/>
        </w:rPr>
      </w:pPr>
      <w:r>
        <w:rPr>
          <w:rFonts w:hint="eastAsia" w:ascii="宋体" w:hAnsi="宋体" w:cs="宋体"/>
        </w:rPr>
        <w:t>（</w:t>
      </w:r>
      <w:r>
        <w:rPr>
          <w:rFonts w:ascii="宋体" w:hAnsi="宋体" w:cs="宋体"/>
        </w:rPr>
        <w:t>5</w:t>
      </w:r>
      <w:r>
        <w:rPr>
          <w:rFonts w:hint="eastAsia" w:ascii="宋体" w:hAnsi="宋体" w:cs="宋体"/>
        </w:rPr>
        <w:t>）数据填报要求</w:t>
      </w:r>
    </w:p>
    <w:p w14:paraId="1A44B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支持数据校验。支持预先定义填报的数据校验规则，包括即时校验和提交校验；对不符合校验规则的单元格进行定位并且提示。</w:t>
      </w:r>
    </w:p>
    <w:p w14:paraId="1E250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支持审批流，可以设置至少</w:t>
      </w:r>
      <w:r>
        <w:rPr>
          <w:rFonts w:ascii="宋体" w:hAnsi="宋体" w:cs="宋体"/>
        </w:rPr>
        <w:t>3</w:t>
      </w:r>
      <w:r>
        <w:rPr>
          <w:rFonts w:hint="eastAsia" w:ascii="宋体" w:hAnsi="宋体" w:cs="宋体"/>
        </w:rPr>
        <w:t>级审批人，并支持定时周期填报、随填随用报表等多种形式。</w:t>
      </w:r>
    </w:p>
    <w:p w14:paraId="1C7F4A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b/>
          <w:bCs/>
        </w:rPr>
      </w:pPr>
      <w:r>
        <w:rPr>
          <w:rFonts w:hint="eastAsia" w:ascii="宋体" w:hAnsi="宋体" w:cs="宋体"/>
        </w:rPr>
        <w:t>（</w:t>
      </w:r>
      <w:r>
        <w:rPr>
          <w:rFonts w:ascii="宋体" w:hAnsi="宋体" w:cs="宋体"/>
        </w:rPr>
        <w:t>6</w:t>
      </w:r>
      <w:r>
        <w:rPr>
          <w:rFonts w:hint="eastAsia" w:ascii="宋体" w:hAnsi="宋体" w:cs="宋体"/>
        </w:rPr>
        <w:t>）数据分析要求</w:t>
      </w:r>
    </w:p>
    <w:p w14:paraId="3964E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支持图表和表格，图表和图表的灵活交互，即可通过点击图表系列改变同一报表中的其它元素，达到图表数据联动分析的效果。</w:t>
      </w:r>
    </w:p>
    <w:p w14:paraId="1E1666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要求支持数据透视表，即可以从不同角度对数据进行分类汇总；同时生成的数据无需预先定义即可进行排序，过滤筛选等操作。</w:t>
      </w:r>
      <w:r>
        <w:rPr>
          <w:rFonts w:ascii="宋体" w:hAnsi="宋体"/>
        </w:rPr>
        <w:tab/>
      </w:r>
    </w:p>
    <w:p w14:paraId="589310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支持即时在线数据分析（</w:t>
      </w:r>
      <w:r>
        <w:rPr>
          <w:rFonts w:ascii="宋体" w:hAnsi="宋体" w:cs="宋体"/>
        </w:rPr>
        <w:t>OLAP</w:t>
      </w:r>
      <w:r>
        <w:rPr>
          <w:rFonts w:hint="eastAsia" w:ascii="宋体" w:hAnsi="宋体" w:cs="宋体"/>
        </w:rPr>
        <w:t>分析），支持任意维度的自由分析，在分析某个指标的影响因素时，可以选择任意的维度，去分析他们之间的关系，从而确定某个因素对指标的影响大小。</w:t>
      </w:r>
    </w:p>
    <w:p w14:paraId="4A5A5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支持</w:t>
      </w:r>
      <w:r>
        <w:rPr>
          <w:rFonts w:ascii="宋体" w:hAnsi="宋体" w:cs="宋体"/>
        </w:rPr>
        <w:t>BS</w:t>
      </w:r>
      <w:r>
        <w:rPr>
          <w:rFonts w:hint="eastAsia" w:ascii="宋体" w:hAnsi="宋体" w:cs="宋体"/>
        </w:rPr>
        <w:t>页面自定义分析页面的自由布局，控件和窗体数量任意添加，位置可随意调整，转换图表、添加钻取、过滤筛选、排序、添加控件等一系列交互设置，操作简单。</w:t>
      </w:r>
    </w:p>
    <w:p w14:paraId="29CB1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完全支持纯</w:t>
      </w:r>
      <w:r>
        <w:rPr>
          <w:rFonts w:ascii="宋体" w:hAnsi="宋体" w:cs="宋体"/>
        </w:rPr>
        <w:t>HTML</w:t>
      </w:r>
      <w:r>
        <w:rPr>
          <w:rFonts w:hint="eastAsia" w:ascii="宋体" w:hAnsi="宋体" w:cs="宋体"/>
        </w:rPr>
        <w:t>展现（包含</w:t>
      </w:r>
      <w:r>
        <w:rPr>
          <w:rFonts w:ascii="宋体" w:hAnsi="宋体" w:cs="宋体"/>
        </w:rPr>
        <w:t>HTML</w:t>
      </w:r>
      <w:r>
        <w:rPr>
          <w:rFonts w:hint="eastAsia" w:ascii="宋体" w:hAnsi="宋体" w:cs="宋体"/>
        </w:rPr>
        <w:t>图表），即支持纯</w:t>
      </w:r>
      <w:r>
        <w:rPr>
          <w:rFonts w:ascii="宋体" w:hAnsi="宋体" w:cs="宋体"/>
        </w:rPr>
        <w:t>DHTML</w:t>
      </w:r>
      <w:r>
        <w:rPr>
          <w:rFonts w:hint="eastAsia" w:ascii="宋体" w:hAnsi="宋体" w:cs="宋体"/>
        </w:rPr>
        <w:t>的页面解析，无需任何额外的转换工具即可将报表展现到浏览器。</w:t>
      </w:r>
    </w:p>
    <w:p w14:paraId="6150E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w:t>
      </w:r>
      <w:r>
        <w:rPr>
          <w:rFonts w:ascii="宋体" w:hAnsi="宋体" w:cs="宋体"/>
        </w:rPr>
        <w:t>7</w:t>
      </w:r>
      <w:r>
        <w:rPr>
          <w:rFonts w:hint="eastAsia" w:ascii="宋体" w:hAnsi="宋体" w:cs="宋体"/>
        </w:rPr>
        <w:t>）即时数据分析易用性</w:t>
      </w:r>
    </w:p>
    <w:p w14:paraId="201A8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通过简单培训，系统无需专业的软件人员做开发协助就能搭建，懂业务的人员在几分钟内即可实现数据源到所需要表格的转换。</w:t>
      </w:r>
    </w:p>
    <w:p w14:paraId="31081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rPr>
      </w:pPr>
      <w:r>
        <w:rPr>
          <w:rFonts w:hint="eastAsia" w:ascii="宋体" w:hAnsi="宋体" w:cs="宋体"/>
        </w:rPr>
        <w:t>用户可以制作具有通用性的固定报表和自主性的自定义报表，实现数据的自动运算、报表的多范围应用和形象美观的</w:t>
      </w:r>
      <w:r>
        <w:rPr>
          <w:rFonts w:ascii="宋体" w:hAnsi="宋体" w:cs="宋体"/>
        </w:rPr>
        <w:t>WEB</w:t>
      </w:r>
      <w:r>
        <w:rPr>
          <w:rFonts w:hint="eastAsia" w:ascii="宋体" w:hAnsi="宋体" w:cs="宋体"/>
        </w:rPr>
        <w:t>图表展现。</w:t>
      </w:r>
    </w:p>
    <w:p w14:paraId="093837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cs="宋体"/>
        </w:rPr>
      </w:pPr>
      <w:r>
        <w:rPr>
          <w:rFonts w:hint="eastAsia" w:ascii="宋体" w:hAnsi="宋体" w:cs="宋体"/>
        </w:rPr>
        <w:t>用户可自定义的指标预警功能。用户可根据自己管户管业实际需要自行设置预警指标和预警条件，并通过不同颜色加以区分。</w:t>
      </w:r>
    </w:p>
    <w:p w14:paraId="3D554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cs="宋体"/>
        </w:rPr>
      </w:pPr>
      <w:r>
        <w:rPr>
          <w:rFonts w:hint="eastAsia" w:ascii="宋体" w:hAnsi="宋体" w:cs="宋体"/>
        </w:rPr>
        <w:t>（</w:t>
      </w:r>
      <w:r>
        <w:rPr>
          <w:rFonts w:ascii="宋体" w:hAnsi="宋体" w:cs="宋体"/>
        </w:rPr>
        <w:t>8</w:t>
      </w:r>
      <w:r>
        <w:rPr>
          <w:rFonts w:hint="eastAsia" w:ascii="宋体" w:hAnsi="宋体" w:cs="宋体"/>
        </w:rPr>
        <w:t>）访问速度要求</w:t>
      </w:r>
    </w:p>
    <w:p w14:paraId="3A885461">
      <w:pPr>
        <w:spacing w:line="360" w:lineRule="auto"/>
        <w:ind w:firstLine="480"/>
        <w:rPr>
          <w:rFonts w:ascii="宋体" w:hAnsi="宋体"/>
          <w:b/>
          <w:bCs/>
          <w:color w:val="auto"/>
        </w:rPr>
      </w:pPr>
      <w:r>
        <w:rPr>
          <w:rFonts w:hint="eastAsia" w:ascii="宋体" w:hAnsi="宋体"/>
          <w:lang w:eastAsia="zh-CN"/>
        </w:rPr>
        <w:t>★</w:t>
      </w:r>
      <w:r>
        <w:rPr>
          <w:rFonts w:hint="eastAsia" w:ascii="宋体" w:hAnsi="宋体" w:cs="宋体"/>
        </w:rPr>
        <w:t>1、100个并发用户登录系统时间小于5秒；10个并发用户时间在</w:t>
      </w:r>
      <w:r>
        <w:rPr>
          <w:rFonts w:ascii="宋体" w:hAnsi="宋体" w:cs="宋体"/>
        </w:rPr>
        <w:t>3</w:t>
      </w:r>
      <w:r>
        <w:rPr>
          <w:rFonts w:hint="eastAsia" w:ascii="宋体" w:hAnsi="宋体" w:cs="宋体"/>
        </w:rPr>
        <w:t>秒以内；</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705503A6">
      <w:pPr>
        <w:spacing w:line="360" w:lineRule="auto"/>
        <w:ind w:firstLine="480"/>
        <w:rPr>
          <w:rFonts w:ascii="宋体" w:hAnsi="宋体"/>
          <w:b/>
          <w:bCs/>
          <w:color w:val="auto"/>
        </w:rPr>
      </w:pPr>
      <w:r>
        <w:rPr>
          <w:rFonts w:hint="eastAsia" w:ascii="宋体" w:hAnsi="宋体"/>
          <w:lang w:eastAsia="zh-CN"/>
        </w:rPr>
        <w:t>★</w:t>
      </w:r>
      <w:r>
        <w:rPr>
          <w:rFonts w:hint="eastAsia" w:ascii="宋体" w:hAnsi="宋体" w:cs="宋体"/>
        </w:rPr>
        <w:t>2、100个并发用户登陆首页响应时间在</w:t>
      </w:r>
      <w:r>
        <w:rPr>
          <w:rFonts w:ascii="宋体" w:hAnsi="宋体" w:cs="宋体"/>
        </w:rPr>
        <w:t>3</w:t>
      </w:r>
      <w:r>
        <w:rPr>
          <w:rFonts w:hint="eastAsia" w:ascii="宋体" w:hAnsi="宋体" w:cs="宋体"/>
        </w:rPr>
        <w:t>秒以内，在100个并发时，平均响应时间小于5秒；以上两项提供官方报告/证书证明。</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2C692887">
      <w:pPr>
        <w:adjustRightInd w:val="0"/>
        <w:snapToGrid w:val="0"/>
        <w:spacing w:line="360" w:lineRule="auto"/>
        <w:ind w:firstLine="480"/>
        <w:rPr>
          <w:rFonts w:ascii="宋体" w:hAnsi="宋体" w:cs="宋体"/>
        </w:rPr>
      </w:pPr>
      <w:r>
        <w:rPr>
          <w:rFonts w:hint="eastAsia" w:ascii="宋体" w:hAnsi="宋体" w:cs="宋体"/>
        </w:rPr>
        <w:t>基于高性能的大数据平台技术，确保多年使用后积累的大量数据不会造成系统性能明显下降。</w:t>
      </w:r>
    </w:p>
    <w:p w14:paraId="5BA51D54">
      <w:pPr>
        <w:pStyle w:val="311"/>
        <w:spacing w:line="360" w:lineRule="auto"/>
        <w:ind w:left="567"/>
        <w:rPr>
          <w:sz w:val="24"/>
          <w:szCs w:val="24"/>
        </w:rPr>
      </w:pPr>
      <w:bookmarkStart w:id="222" w:name="_Toc209423116"/>
      <w:r>
        <w:rPr>
          <w:rFonts w:hint="eastAsia"/>
          <w:sz w:val="24"/>
          <w:szCs w:val="24"/>
        </w:rPr>
        <w:t>智能报告工具</w:t>
      </w:r>
      <w:bookmarkEnd w:id="222"/>
    </w:p>
    <w:p w14:paraId="6DC051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ind w:firstLine="480"/>
        <w:rPr>
          <w:rFonts w:ascii="宋体" w:hAnsi="宋体"/>
          <w:b/>
          <w:bCs/>
        </w:rPr>
      </w:pPr>
      <w:r>
        <w:rPr>
          <w:rFonts w:hint="eastAsia" w:ascii="宋体" w:hAnsi="宋体" w:cs="宋体"/>
        </w:rPr>
        <w:t>实现智能化报告生成工具，支持嵌入文本、统计图、列表、分组表、交叉表。可实现数据对象绑定数据源支持数据仓库模型、多维模型。用户可设置参数、变量、公式、过滤，支持用户设计即时预览。支持报告发布、授权、运行；支持报告订阅；支持报告模板管理（分类管理、新增、修改、删除、保存、打开、导出、导入）。</w:t>
      </w:r>
    </w:p>
    <w:p w14:paraId="08FE0BA1">
      <w:pPr>
        <w:pStyle w:val="310"/>
        <w:spacing w:line="360" w:lineRule="auto"/>
        <w:ind w:left="567"/>
        <w:rPr>
          <w:rFonts w:cs="宋体"/>
          <w:sz w:val="24"/>
          <w:szCs w:val="24"/>
        </w:rPr>
      </w:pPr>
      <w:bookmarkStart w:id="223" w:name="_Toc209423117"/>
      <w:r>
        <w:rPr>
          <w:rFonts w:hint="eastAsia" w:cs="宋体"/>
          <w:sz w:val="24"/>
          <w:szCs w:val="24"/>
        </w:rPr>
        <w:t>主题分析</w:t>
      </w:r>
      <w:bookmarkEnd w:id="223"/>
    </w:p>
    <w:p w14:paraId="6D049643">
      <w:pPr>
        <w:ind w:firstLine="420"/>
      </w:pPr>
      <w:r>
        <w:rPr>
          <w:rFonts w:hint="eastAsia"/>
        </w:rPr>
        <w:t xml:space="preserve">根据医院实际需求，包含不限于以下主题内容，如实施过程中随时间变化院方有权新增和变更主题分析内容： </w:t>
      </w:r>
    </w:p>
    <w:p w14:paraId="1D7EAE49">
      <w:pPr>
        <w:pStyle w:val="311"/>
        <w:spacing w:line="360" w:lineRule="auto"/>
        <w:ind w:left="567"/>
        <w:rPr>
          <w:sz w:val="24"/>
          <w:szCs w:val="24"/>
        </w:rPr>
      </w:pPr>
      <w:bookmarkStart w:id="224" w:name="_Toc209423118"/>
      <w:r>
        <w:rPr>
          <w:sz w:val="24"/>
          <w:szCs w:val="24"/>
        </w:rPr>
        <w:t>物流流主题分析</w:t>
      </w:r>
      <w:bookmarkEnd w:id="224"/>
    </w:p>
    <w:p w14:paraId="04B5DFCF">
      <w:pPr>
        <w:pStyle w:val="311"/>
        <w:numPr>
          <w:ilvl w:val="4"/>
          <w:numId w:val="4"/>
        </w:numPr>
        <w:spacing w:line="360" w:lineRule="auto"/>
        <w:ind w:hanging="851"/>
        <w:outlineLvl w:val="4"/>
        <w:rPr>
          <w:sz w:val="24"/>
          <w:szCs w:val="24"/>
        </w:rPr>
      </w:pPr>
      <w:bookmarkStart w:id="225" w:name="_Toc209423119"/>
      <w:r>
        <w:rPr>
          <w:rFonts w:hint="eastAsia"/>
          <w:sz w:val="24"/>
          <w:szCs w:val="24"/>
        </w:rPr>
        <w:t>物资主题分析</w:t>
      </w:r>
      <w:bookmarkEnd w:id="225"/>
    </w:p>
    <w:p w14:paraId="5291A161">
      <w:pPr>
        <w:spacing w:line="360" w:lineRule="auto"/>
        <w:ind w:firstLine="480"/>
        <w:jc w:val="left"/>
        <w:rPr>
          <w:rFonts w:ascii="宋体" w:hAnsi="宋体"/>
        </w:rPr>
      </w:pPr>
      <w:r>
        <w:rPr>
          <w:rFonts w:hint="eastAsia" w:ascii="宋体" w:hAnsi="宋体"/>
        </w:rPr>
        <w:t>物资主题分析主要通过对物资的采购、库存、使用等环节进行分析,精确核算物资成本,明确各项物资在医疗服务中的成本占比,同时通过监控物资库存和使用情况,避免物资的过度采购、积压和浪费,降低医院的库存成本。</w:t>
      </w:r>
    </w:p>
    <w:p w14:paraId="582D320C">
      <w:pPr>
        <w:spacing w:line="360" w:lineRule="auto"/>
        <w:ind w:firstLine="480"/>
        <w:jc w:val="left"/>
        <w:rPr>
          <w:rFonts w:ascii="宋体" w:hAnsi="宋体"/>
        </w:rPr>
      </w:pPr>
      <w:r>
        <w:rPr>
          <w:rFonts w:hint="eastAsia" w:ascii="宋体" w:hAnsi="宋体"/>
        </w:rPr>
        <w:t>物资主题:</w:t>
      </w:r>
    </w:p>
    <w:p w14:paraId="38BC3CEE">
      <w:pPr>
        <w:spacing w:line="360" w:lineRule="auto"/>
        <w:ind w:firstLine="480"/>
        <w:jc w:val="left"/>
        <w:rPr>
          <w:rFonts w:ascii="宋体" w:hAnsi="宋体"/>
        </w:rPr>
      </w:pPr>
      <w:r>
        <w:rPr>
          <w:rFonts w:hint="eastAsia" w:ascii="宋体" w:hAnsi="宋体"/>
        </w:rPr>
        <w:t>耗材整体(品种数量、供应商数量、采购金额)；</w:t>
      </w:r>
    </w:p>
    <w:p w14:paraId="4DD89C4A">
      <w:pPr>
        <w:spacing w:line="360" w:lineRule="auto"/>
        <w:ind w:firstLine="480"/>
        <w:jc w:val="left"/>
        <w:rPr>
          <w:rFonts w:ascii="宋体" w:hAnsi="宋体"/>
        </w:rPr>
      </w:pPr>
      <w:r>
        <w:rPr>
          <w:rFonts w:hint="eastAsia" w:ascii="宋体" w:hAnsi="宋体"/>
        </w:rPr>
        <w:t>耗材本月采购金额、耗材累计采购金额；</w:t>
      </w:r>
    </w:p>
    <w:p w14:paraId="1FE09F38">
      <w:pPr>
        <w:spacing w:line="360" w:lineRule="auto"/>
        <w:ind w:firstLine="480"/>
        <w:jc w:val="left"/>
        <w:rPr>
          <w:rFonts w:ascii="宋体" w:hAnsi="宋体"/>
        </w:rPr>
      </w:pPr>
      <w:r>
        <w:rPr>
          <w:rFonts w:hint="eastAsia" w:ascii="宋体" w:hAnsi="宋体"/>
        </w:rPr>
        <w:t>药品：药品本月采购金额、药品累计采购金额；</w:t>
      </w:r>
    </w:p>
    <w:p w14:paraId="6252F935">
      <w:pPr>
        <w:spacing w:line="360" w:lineRule="auto"/>
        <w:ind w:firstLine="480"/>
        <w:jc w:val="left"/>
        <w:rPr>
          <w:rFonts w:ascii="宋体" w:hAnsi="宋体"/>
        </w:rPr>
      </w:pPr>
      <w:r>
        <w:rPr>
          <w:rFonts w:hint="eastAsia" w:ascii="宋体" w:hAnsi="宋体"/>
        </w:rPr>
        <w:t>物资采购趋势、物资采购分类构成、采购明细、采购供应商排名；</w:t>
      </w:r>
    </w:p>
    <w:p w14:paraId="3485B5A7">
      <w:pPr>
        <w:spacing w:line="360" w:lineRule="auto"/>
        <w:ind w:firstLine="480"/>
        <w:jc w:val="left"/>
        <w:rPr>
          <w:rFonts w:ascii="宋体" w:hAnsi="宋体"/>
        </w:rPr>
      </w:pPr>
      <w:r>
        <w:rPr>
          <w:rFonts w:hint="eastAsia" w:ascii="宋体" w:hAnsi="宋体"/>
        </w:rPr>
        <w:t>本月出库、本年出库；</w:t>
      </w:r>
    </w:p>
    <w:p w14:paraId="0F114CA9">
      <w:pPr>
        <w:spacing w:line="360" w:lineRule="auto"/>
        <w:ind w:firstLine="480"/>
        <w:jc w:val="left"/>
        <w:rPr>
          <w:rFonts w:ascii="宋体" w:hAnsi="宋体"/>
        </w:rPr>
      </w:pPr>
      <w:r>
        <w:rPr>
          <w:rFonts w:hint="eastAsia" w:ascii="宋体" w:hAnsi="宋体"/>
        </w:rPr>
        <w:t>物资出库金额趋势、物资出库分类构成；</w:t>
      </w:r>
    </w:p>
    <w:p w14:paraId="577DBBA5">
      <w:pPr>
        <w:spacing w:line="360" w:lineRule="auto"/>
        <w:ind w:firstLine="480"/>
        <w:jc w:val="left"/>
        <w:rPr>
          <w:rFonts w:ascii="宋体" w:hAnsi="宋体"/>
        </w:rPr>
      </w:pPr>
      <w:r>
        <w:rPr>
          <w:rFonts w:hint="eastAsia" w:ascii="宋体" w:hAnsi="宋体"/>
        </w:rPr>
        <w:t>科室领用金额排名。</w:t>
      </w:r>
    </w:p>
    <w:p w14:paraId="29154769">
      <w:pPr>
        <w:pStyle w:val="311"/>
        <w:numPr>
          <w:ilvl w:val="4"/>
          <w:numId w:val="4"/>
        </w:numPr>
        <w:spacing w:line="360" w:lineRule="auto"/>
        <w:ind w:hanging="851"/>
        <w:outlineLvl w:val="4"/>
        <w:rPr>
          <w:sz w:val="24"/>
          <w:szCs w:val="24"/>
          <w:lang w:val="en-US"/>
        </w:rPr>
      </w:pPr>
      <w:bookmarkStart w:id="226" w:name="_Toc209423120"/>
      <w:r>
        <w:rPr>
          <w:rFonts w:hint="eastAsia"/>
          <w:sz w:val="24"/>
          <w:szCs w:val="24"/>
          <w:lang w:val="en-US"/>
        </w:rPr>
        <w:t>固定资产主题分析</w:t>
      </w:r>
      <w:bookmarkEnd w:id="226"/>
    </w:p>
    <w:p w14:paraId="6C9D18DB">
      <w:pPr>
        <w:spacing w:line="360" w:lineRule="auto"/>
        <w:ind w:firstLine="480"/>
        <w:jc w:val="left"/>
        <w:rPr>
          <w:rFonts w:ascii="宋体" w:hAnsi="宋体"/>
        </w:rPr>
      </w:pPr>
      <w:r>
        <w:rPr>
          <w:rFonts w:hint="eastAsia" w:ascii="宋体" w:hAnsi="宋体"/>
        </w:rPr>
        <w:t>固定资产主题分析主要针对固定资产的原值、净值、科室分布、大型设备使用情况、科室设备使用情况等进行分析。</w:t>
      </w:r>
      <w:r>
        <w:rPr>
          <w:rFonts w:ascii="宋体" w:hAnsi="宋体"/>
        </w:rPr>
        <w:t>通过对固定资产的分析，可以清晰了解医院各类资产的数量、价值、使用状况等信息，有助于合理调配资源，避免资源的闲置和浪费。比如，借助分析发现某些科室的设备使用率较低，就可以考虑进行调剂，提高资产的整体利用率；对于使用频率高且重要的设备，可适当增加配置</w:t>
      </w:r>
      <w:r>
        <w:rPr>
          <w:rFonts w:hint="eastAsia" w:ascii="宋体" w:hAnsi="宋体"/>
        </w:rPr>
        <w:t>。</w:t>
      </w:r>
    </w:p>
    <w:p w14:paraId="306EB3A7">
      <w:pPr>
        <w:spacing w:line="360" w:lineRule="auto"/>
        <w:ind w:firstLine="480"/>
        <w:jc w:val="left"/>
        <w:rPr>
          <w:rFonts w:ascii="宋体" w:hAnsi="宋体"/>
        </w:rPr>
      </w:pPr>
      <w:r>
        <w:rPr>
          <w:rFonts w:hint="eastAsia" w:ascii="宋体" w:hAnsi="宋体"/>
        </w:rPr>
        <w:t>固定资产主题：</w:t>
      </w:r>
    </w:p>
    <w:p w14:paraId="7D74DE43">
      <w:pPr>
        <w:spacing w:line="360" w:lineRule="auto"/>
        <w:ind w:firstLine="480"/>
        <w:jc w:val="left"/>
        <w:rPr>
          <w:rFonts w:ascii="宋体" w:hAnsi="宋体"/>
        </w:rPr>
      </w:pPr>
      <w:r>
        <w:rPr>
          <w:rFonts w:hint="eastAsia" w:ascii="宋体" w:hAnsi="宋体"/>
        </w:rPr>
        <w:t>资产总额</w:t>
      </w:r>
      <w:r>
        <w:rPr>
          <w:rFonts w:ascii="宋体" w:hAnsi="宋体"/>
        </w:rPr>
        <w:t>、</w:t>
      </w:r>
      <w:r>
        <w:rPr>
          <w:rFonts w:hint="eastAsia" w:ascii="宋体" w:hAnsi="宋体"/>
        </w:rPr>
        <w:t>医疗器械总额</w:t>
      </w:r>
      <w:r>
        <w:rPr>
          <w:rFonts w:ascii="宋体" w:hAnsi="宋体"/>
        </w:rPr>
        <w:t>、</w:t>
      </w:r>
      <w:r>
        <w:rPr>
          <w:rFonts w:hint="eastAsia" w:ascii="宋体" w:hAnsi="宋体"/>
        </w:rPr>
        <w:t>设备总额</w:t>
      </w:r>
      <w:r>
        <w:rPr>
          <w:rFonts w:ascii="宋体" w:hAnsi="宋体"/>
        </w:rPr>
        <w:t>、</w:t>
      </w:r>
      <w:r>
        <w:rPr>
          <w:rFonts w:hint="eastAsia" w:ascii="宋体" w:hAnsi="宋体"/>
        </w:rPr>
        <w:t>低值易耗品总额；</w:t>
      </w:r>
    </w:p>
    <w:p w14:paraId="0A859AB4">
      <w:pPr>
        <w:spacing w:line="360" w:lineRule="auto"/>
        <w:ind w:firstLine="480"/>
        <w:jc w:val="left"/>
        <w:rPr>
          <w:rFonts w:ascii="宋体" w:hAnsi="宋体"/>
        </w:rPr>
      </w:pPr>
      <w:r>
        <w:rPr>
          <w:rFonts w:hint="eastAsia" w:ascii="宋体" w:hAnsi="宋体"/>
        </w:rPr>
        <w:t>资产价值趋势</w:t>
      </w:r>
      <w:r>
        <w:rPr>
          <w:rFonts w:ascii="宋体" w:hAnsi="宋体"/>
        </w:rPr>
        <w:t>、</w:t>
      </w:r>
      <w:r>
        <w:rPr>
          <w:rFonts w:hint="eastAsia" w:ascii="宋体" w:hAnsi="宋体"/>
        </w:rPr>
        <w:t>资产价值构成</w:t>
      </w:r>
      <w:r>
        <w:rPr>
          <w:rFonts w:ascii="宋体" w:hAnsi="宋体"/>
        </w:rPr>
        <w:t>、</w:t>
      </w:r>
      <w:r>
        <w:rPr>
          <w:rFonts w:hint="eastAsia" w:ascii="宋体" w:hAnsi="宋体"/>
        </w:rPr>
        <w:t>资产科室分布；</w:t>
      </w:r>
    </w:p>
    <w:p w14:paraId="1F742165">
      <w:pPr>
        <w:spacing w:line="360" w:lineRule="auto"/>
        <w:ind w:firstLine="480"/>
        <w:jc w:val="left"/>
        <w:rPr>
          <w:rFonts w:ascii="宋体" w:hAnsi="宋体"/>
        </w:rPr>
      </w:pPr>
      <w:r>
        <w:rPr>
          <w:rFonts w:hint="eastAsia" w:ascii="宋体" w:hAnsi="宋体"/>
        </w:rPr>
        <w:t>大型设备使用</w:t>
      </w:r>
      <w:r>
        <w:rPr>
          <w:rFonts w:ascii="宋体" w:hAnsi="宋体"/>
        </w:rPr>
        <w:t>、</w:t>
      </w:r>
      <w:r>
        <w:rPr>
          <w:rFonts w:hint="eastAsia" w:ascii="宋体" w:hAnsi="宋体"/>
        </w:rPr>
        <w:t>科室设备使用</w:t>
      </w:r>
      <w:r>
        <w:rPr>
          <w:rFonts w:ascii="宋体" w:hAnsi="宋体"/>
        </w:rPr>
        <w:t>、</w:t>
      </w:r>
      <w:r>
        <w:rPr>
          <w:rFonts w:hint="eastAsia" w:ascii="宋体" w:hAnsi="宋体"/>
        </w:rPr>
        <w:t>手术室设备使用；</w:t>
      </w:r>
    </w:p>
    <w:p w14:paraId="5B081DF3">
      <w:pPr>
        <w:spacing w:line="360" w:lineRule="auto"/>
        <w:ind w:firstLine="480"/>
        <w:jc w:val="left"/>
        <w:rPr>
          <w:rFonts w:ascii="宋体" w:hAnsi="宋体"/>
        </w:rPr>
      </w:pPr>
      <w:r>
        <w:rPr>
          <w:rFonts w:hint="eastAsia" w:ascii="宋体" w:hAnsi="宋体"/>
        </w:rPr>
        <w:t>固定资产原值</w:t>
      </w:r>
      <w:r>
        <w:rPr>
          <w:rFonts w:ascii="宋体" w:hAnsi="宋体"/>
        </w:rPr>
        <w:t>、</w:t>
      </w:r>
      <w:r>
        <w:rPr>
          <w:rFonts w:hint="eastAsia" w:ascii="宋体" w:hAnsi="宋体"/>
        </w:rPr>
        <w:t>固定资产净值；</w:t>
      </w:r>
    </w:p>
    <w:p w14:paraId="165976BE">
      <w:pPr>
        <w:spacing w:line="360" w:lineRule="auto"/>
        <w:ind w:firstLine="480"/>
        <w:jc w:val="left"/>
        <w:rPr>
          <w:rFonts w:ascii="宋体" w:hAnsi="宋体"/>
        </w:rPr>
      </w:pPr>
      <w:r>
        <w:rPr>
          <w:rFonts w:hint="eastAsia" w:ascii="宋体" w:hAnsi="宋体"/>
        </w:rPr>
        <w:t>本月计提折旧</w:t>
      </w:r>
      <w:r>
        <w:rPr>
          <w:rFonts w:ascii="宋体" w:hAnsi="宋体"/>
        </w:rPr>
        <w:t>、</w:t>
      </w:r>
      <w:r>
        <w:rPr>
          <w:rFonts w:hint="eastAsia" w:ascii="宋体" w:hAnsi="宋体"/>
        </w:rPr>
        <w:t>本月新增固定资产原值；</w:t>
      </w:r>
    </w:p>
    <w:p w14:paraId="23D84E2F">
      <w:pPr>
        <w:spacing w:line="360" w:lineRule="auto"/>
        <w:ind w:firstLine="480"/>
        <w:jc w:val="left"/>
        <w:rPr>
          <w:rFonts w:ascii="宋体" w:hAnsi="宋体"/>
        </w:rPr>
      </w:pPr>
      <w:r>
        <w:rPr>
          <w:rFonts w:hint="eastAsia" w:ascii="宋体" w:hAnsi="宋体"/>
        </w:rPr>
        <w:t>固定资产价值趋势</w:t>
      </w:r>
      <w:r>
        <w:rPr>
          <w:rFonts w:ascii="宋体" w:hAnsi="宋体"/>
        </w:rPr>
        <w:t>、</w:t>
      </w:r>
      <w:r>
        <w:rPr>
          <w:rFonts w:hint="eastAsia" w:ascii="宋体" w:hAnsi="宋体"/>
        </w:rPr>
        <w:t>固定资产价值分类构成；</w:t>
      </w:r>
    </w:p>
    <w:p w14:paraId="525CC689">
      <w:pPr>
        <w:spacing w:line="360" w:lineRule="auto"/>
        <w:ind w:firstLine="480"/>
        <w:jc w:val="left"/>
        <w:rPr>
          <w:rFonts w:ascii="宋体" w:hAnsi="宋体"/>
        </w:rPr>
      </w:pPr>
      <w:r>
        <w:rPr>
          <w:rFonts w:hint="eastAsia" w:ascii="宋体" w:hAnsi="宋体"/>
        </w:rPr>
        <w:t>固定资产科室分布</w:t>
      </w:r>
      <w:r>
        <w:rPr>
          <w:rFonts w:ascii="宋体" w:hAnsi="宋体"/>
        </w:rPr>
        <w:t>、</w:t>
      </w:r>
      <w:r>
        <w:rPr>
          <w:rFonts w:hint="eastAsia" w:ascii="宋体" w:hAnsi="宋体"/>
        </w:rPr>
        <w:t>固定资产新增；</w:t>
      </w:r>
    </w:p>
    <w:p w14:paraId="5E21F7BB">
      <w:pPr>
        <w:spacing w:line="360" w:lineRule="auto"/>
        <w:ind w:firstLine="480"/>
        <w:jc w:val="left"/>
        <w:rPr>
          <w:rFonts w:ascii="宋体" w:hAnsi="宋体"/>
        </w:rPr>
      </w:pPr>
      <w:r>
        <w:rPr>
          <w:rFonts w:hint="eastAsia" w:ascii="宋体" w:hAnsi="宋体"/>
        </w:rPr>
        <w:t>科室百元固定资产医疗收入等。</w:t>
      </w:r>
    </w:p>
    <w:p w14:paraId="028F3828">
      <w:pPr>
        <w:pStyle w:val="311"/>
        <w:numPr>
          <w:ilvl w:val="4"/>
          <w:numId w:val="4"/>
        </w:numPr>
        <w:spacing w:line="360" w:lineRule="auto"/>
        <w:ind w:hanging="851"/>
        <w:outlineLvl w:val="4"/>
        <w:rPr>
          <w:sz w:val="24"/>
          <w:szCs w:val="24"/>
          <w:lang w:val="en-US"/>
        </w:rPr>
      </w:pPr>
      <w:bookmarkStart w:id="227" w:name="_Toc209423121"/>
      <w:r>
        <w:rPr>
          <w:rFonts w:hint="eastAsia"/>
          <w:sz w:val="24"/>
          <w:szCs w:val="24"/>
          <w:lang w:val="en-US"/>
        </w:rPr>
        <w:t>能耗主题分析</w:t>
      </w:r>
      <w:bookmarkEnd w:id="227"/>
    </w:p>
    <w:p w14:paraId="1D7CD6D4">
      <w:pPr>
        <w:spacing w:line="360" w:lineRule="auto"/>
        <w:ind w:firstLine="480"/>
        <w:rPr>
          <w:rFonts w:ascii="宋体" w:hAnsi="宋体" w:cs="宋体"/>
        </w:rPr>
      </w:pPr>
      <w:r>
        <w:rPr>
          <w:rFonts w:hint="eastAsia" w:ascii="宋体" w:hAnsi="宋体"/>
          <w:lang w:eastAsia="zh-CN"/>
        </w:rPr>
        <w:t>★</w:t>
      </w:r>
      <w:r>
        <w:rPr>
          <w:rFonts w:hint="eastAsia" w:ascii="宋体" w:hAnsi="宋体" w:cs="宋体"/>
        </w:rPr>
        <w:t>能耗主题分析主要展示全院水、电、燃气的用量及费用情况。</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20597DA2">
      <w:pPr>
        <w:adjustRightInd w:val="0"/>
        <w:snapToGrid w:val="0"/>
        <w:spacing w:line="360" w:lineRule="auto"/>
        <w:ind w:firstLine="480"/>
        <w:rPr>
          <w:rFonts w:ascii="宋体" w:hAnsi="宋体" w:cs="宋体"/>
        </w:rPr>
      </w:pPr>
      <w:r>
        <w:rPr>
          <w:rFonts w:hint="eastAsia" w:ascii="宋体" w:hAnsi="宋体" w:cs="宋体"/>
        </w:rPr>
        <w:t>支持能耗总支出；</w:t>
      </w:r>
    </w:p>
    <w:p w14:paraId="41485A50">
      <w:pPr>
        <w:adjustRightInd w:val="0"/>
        <w:snapToGrid w:val="0"/>
        <w:spacing w:line="360" w:lineRule="auto"/>
        <w:ind w:firstLine="480"/>
        <w:rPr>
          <w:rFonts w:ascii="宋体" w:hAnsi="宋体" w:cs="宋体"/>
        </w:rPr>
      </w:pPr>
      <w:r>
        <w:rPr>
          <w:rFonts w:hint="eastAsia" w:ascii="宋体" w:hAnsi="宋体" w:cs="宋体"/>
        </w:rPr>
        <w:t>支持用水量及费用、用电量及费用、燃气用量及费用；</w:t>
      </w:r>
    </w:p>
    <w:p w14:paraId="156110FE">
      <w:pPr>
        <w:adjustRightInd w:val="0"/>
        <w:snapToGrid w:val="0"/>
        <w:spacing w:line="360" w:lineRule="auto"/>
        <w:ind w:firstLine="480"/>
        <w:rPr>
          <w:rFonts w:ascii="宋体" w:hAnsi="宋体" w:cs="宋体"/>
        </w:rPr>
      </w:pPr>
      <w:r>
        <w:rPr>
          <w:rFonts w:hint="eastAsia" w:ascii="宋体" w:hAnsi="宋体" w:cs="宋体"/>
        </w:rPr>
        <w:t>支持</w:t>
      </w:r>
      <w:r>
        <w:rPr>
          <w:rFonts w:hint="eastAsia" w:ascii="宋体" w:hAnsi="宋体" w:cs="宋体"/>
          <w:lang w:val="zh-CN"/>
        </w:rPr>
        <w:t>万元收入能耗支出</w:t>
      </w:r>
      <w:r>
        <w:rPr>
          <w:rFonts w:hint="eastAsia" w:ascii="宋体" w:hAnsi="宋体" w:cs="宋体"/>
        </w:rPr>
        <w:t>；</w:t>
      </w:r>
    </w:p>
    <w:p w14:paraId="124D5BD9">
      <w:pPr>
        <w:adjustRightInd w:val="0"/>
        <w:snapToGrid w:val="0"/>
        <w:spacing w:line="360" w:lineRule="auto"/>
        <w:ind w:firstLine="480"/>
        <w:rPr>
          <w:rFonts w:ascii="宋体" w:hAnsi="宋体" w:cs="宋体"/>
        </w:rPr>
      </w:pPr>
      <w:r>
        <w:rPr>
          <w:rFonts w:hint="eastAsia" w:ascii="宋体" w:hAnsi="宋体" w:cs="宋体"/>
        </w:rPr>
        <w:t>支持能耗趋势分析；</w:t>
      </w:r>
    </w:p>
    <w:p w14:paraId="4F322A48">
      <w:pPr>
        <w:adjustRightInd w:val="0"/>
        <w:snapToGrid w:val="0"/>
        <w:spacing w:line="360" w:lineRule="auto"/>
        <w:ind w:firstLine="480"/>
        <w:rPr>
          <w:rFonts w:ascii="宋体" w:hAnsi="宋体" w:cs="宋体"/>
        </w:rPr>
      </w:pPr>
      <w:r>
        <w:rPr>
          <w:rFonts w:hint="eastAsia" w:ascii="宋体" w:hAnsi="宋体" w:cs="宋体"/>
        </w:rPr>
        <w:t>支持能耗结构分析。</w:t>
      </w:r>
    </w:p>
    <w:p w14:paraId="1E8F4BAD">
      <w:pPr>
        <w:pStyle w:val="311"/>
        <w:spacing w:line="360" w:lineRule="auto"/>
        <w:ind w:left="567"/>
        <w:rPr>
          <w:sz w:val="24"/>
          <w:szCs w:val="24"/>
        </w:rPr>
      </w:pPr>
      <w:bookmarkStart w:id="228" w:name="_Toc209423122"/>
      <w:r>
        <w:rPr>
          <w:sz w:val="24"/>
          <w:szCs w:val="24"/>
        </w:rPr>
        <w:t>资金流主题分析</w:t>
      </w:r>
      <w:bookmarkEnd w:id="228"/>
    </w:p>
    <w:p w14:paraId="1F087A0F">
      <w:pPr>
        <w:pStyle w:val="311"/>
        <w:numPr>
          <w:ilvl w:val="4"/>
          <w:numId w:val="4"/>
        </w:numPr>
        <w:spacing w:line="360" w:lineRule="auto"/>
        <w:ind w:hanging="851"/>
        <w:outlineLvl w:val="4"/>
        <w:rPr>
          <w:sz w:val="24"/>
          <w:szCs w:val="24"/>
          <w:lang w:val="en-US"/>
        </w:rPr>
      </w:pPr>
      <w:bookmarkStart w:id="229" w:name="_Toc209423123"/>
      <w:r>
        <w:rPr>
          <w:rFonts w:hint="eastAsia"/>
          <w:sz w:val="24"/>
          <w:szCs w:val="24"/>
          <w:lang w:val="en-US"/>
        </w:rPr>
        <w:t>财务主题分析</w:t>
      </w:r>
      <w:bookmarkEnd w:id="229"/>
    </w:p>
    <w:p w14:paraId="712B2A34">
      <w:pPr>
        <w:spacing w:line="360" w:lineRule="auto"/>
        <w:ind w:firstLine="480"/>
        <w:jc w:val="left"/>
        <w:rPr>
          <w:rFonts w:ascii="宋体" w:hAnsi="宋体"/>
        </w:rPr>
      </w:pPr>
      <w:r>
        <w:rPr>
          <w:rFonts w:hint="eastAsia" w:ascii="宋体" w:hAnsi="宋体"/>
        </w:rPr>
        <w:t>财务主题分析</w:t>
      </w:r>
      <w:r>
        <w:rPr>
          <w:rFonts w:ascii="宋体" w:hAnsi="宋体"/>
        </w:rPr>
        <w:t>站在全院视角从不同</w:t>
      </w:r>
      <w:r>
        <w:rPr>
          <w:rFonts w:hint="eastAsia" w:ascii="宋体" w:hAnsi="宋体"/>
        </w:rPr>
        <w:t>角度分析医院的财务状况</w:t>
      </w:r>
      <w:r>
        <w:rPr>
          <w:rFonts w:ascii="宋体" w:hAnsi="宋体"/>
        </w:rPr>
        <w:t>，关注收入增幅异常、收入结构合理性以及费用控制，支持对问题溯源到科室。通过同比、环比、排名进行横纵对标，能够实现对医院收入的整体监控效果，从而确保医院的经济运行正常。</w:t>
      </w:r>
      <w:r>
        <w:rPr>
          <w:rFonts w:hint="eastAsia" w:ascii="宋体" w:hAnsi="宋体"/>
        </w:rPr>
        <w:t>财务主题主要从收入、支出、盈余三个角度进行分析。</w:t>
      </w:r>
    </w:p>
    <w:p w14:paraId="4F1E9B1F">
      <w:pPr>
        <w:spacing w:line="360" w:lineRule="auto"/>
        <w:ind w:firstLine="480"/>
        <w:jc w:val="left"/>
        <w:rPr>
          <w:rFonts w:ascii="宋体" w:hAnsi="宋体"/>
        </w:rPr>
      </w:pPr>
      <w:r>
        <w:rPr>
          <w:rFonts w:hint="eastAsia" w:ascii="宋体" w:hAnsi="宋体"/>
        </w:rPr>
        <w:t>收入指标：</w:t>
      </w:r>
    </w:p>
    <w:p w14:paraId="1105D5C3">
      <w:pPr>
        <w:spacing w:line="360" w:lineRule="auto"/>
        <w:ind w:firstLine="480"/>
        <w:jc w:val="left"/>
        <w:rPr>
          <w:rFonts w:ascii="宋体" w:hAnsi="宋体"/>
        </w:rPr>
      </w:pPr>
      <w:r>
        <w:rPr>
          <w:rFonts w:hint="eastAsia" w:ascii="宋体" w:hAnsi="宋体"/>
        </w:rPr>
        <w:t>当期总收入、当期门诊收入、当期住院收入、当期医疗收入、当期药品收入、当期耗材收入；</w:t>
      </w:r>
    </w:p>
    <w:p w14:paraId="05E2BB59">
      <w:pPr>
        <w:spacing w:line="360" w:lineRule="auto"/>
        <w:ind w:firstLine="480"/>
        <w:jc w:val="left"/>
        <w:rPr>
          <w:rFonts w:ascii="宋体" w:hAnsi="宋体"/>
        </w:rPr>
      </w:pPr>
      <w:r>
        <w:rPr>
          <w:rFonts w:hint="eastAsia" w:ascii="宋体" w:hAnsi="宋体"/>
        </w:rPr>
        <w:t>累计总收入、累计门诊收入、累计住院收入、累计医疗收入、累计药品收入、累计耗材收入；</w:t>
      </w:r>
    </w:p>
    <w:p w14:paraId="4F4009E6">
      <w:pPr>
        <w:spacing w:line="360" w:lineRule="auto"/>
        <w:ind w:firstLine="480"/>
        <w:jc w:val="left"/>
        <w:rPr>
          <w:rFonts w:ascii="宋体" w:hAnsi="宋体"/>
        </w:rPr>
      </w:pPr>
      <w:r>
        <w:rPr>
          <w:rFonts w:hint="eastAsia" w:ascii="宋体" w:hAnsi="宋体"/>
        </w:rPr>
        <w:t>门诊收入结构、住院收入结构、科室收入排名；</w:t>
      </w:r>
    </w:p>
    <w:p w14:paraId="3BE65F87">
      <w:pPr>
        <w:spacing w:line="360" w:lineRule="auto"/>
        <w:ind w:firstLine="480"/>
        <w:jc w:val="left"/>
        <w:rPr>
          <w:rFonts w:ascii="宋体" w:hAnsi="宋体"/>
        </w:rPr>
      </w:pPr>
      <w:r>
        <w:rPr>
          <w:rFonts w:hint="eastAsia" w:ascii="宋体" w:hAnsi="宋体"/>
        </w:rPr>
        <w:t>门诊收入占医疗收入比例、住院收入占医疗收入比例、医疗服务收入</w:t>
      </w:r>
      <w:r>
        <w:rPr>
          <w:rFonts w:ascii="宋体" w:hAnsi="宋体"/>
        </w:rPr>
        <w:t>(不含药品、耗材、检查检验收入)占医疗收入比例</w:t>
      </w:r>
      <w:r>
        <w:rPr>
          <w:rFonts w:hint="eastAsia" w:ascii="宋体" w:hAnsi="宋体"/>
        </w:rPr>
        <w:t>等。</w:t>
      </w:r>
    </w:p>
    <w:p w14:paraId="0C8B2491">
      <w:pPr>
        <w:pStyle w:val="311"/>
        <w:numPr>
          <w:ilvl w:val="4"/>
          <w:numId w:val="4"/>
        </w:numPr>
        <w:spacing w:line="360" w:lineRule="auto"/>
        <w:outlineLvl w:val="4"/>
        <w:rPr>
          <w:sz w:val="24"/>
          <w:szCs w:val="24"/>
          <w:lang w:val="en-US"/>
        </w:rPr>
      </w:pPr>
      <w:bookmarkStart w:id="230" w:name="_Toc209423124"/>
      <w:r>
        <w:rPr>
          <w:rFonts w:hint="eastAsia"/>
          <w:sz w:val="24"/>
          <w:szCs w:val="24"/>
          <w:lang w:val="en-US"/>
        </w:rPr>
        <w:t>经济运行主题分析</w:t>
      </w:r>
      <w:bookmarkEnd w:id="230"/>
    </w:p>
    <w:p w14:paraId="51727D23">
      <w:pPr>
        <w:spacing w:line="360" w:lineRule="auto"/>
        <w:ind w:firstLine="480"/>
        <w:jc w:val="left"/>
        <w:rPr>
          <w:rFonts w:ascii="宋体" w:hAnsi="宋体"/>
        </w:rPr>
      </w:pPr>
      <w:r>
        <w:rPr>
          <w:rFonts w:hint="eastAsia" w:ascii="宋体" w:hAnsi="宋体" w:cs="宋体"/>
        </w:rPr>
        <w:t>医院经济运行分析需围绕“财务健康、运营效率、服务质量、成本控制”四大核心目标设置指标，并对各项指标变化情况进行分析，帮助管理者更好的判断医院经济运行情况</w:t>
      </w:r>
    </w:p>
    <w:p w14:paraId="3302BE14">
      <w:pPr>
        <w:spacing w:line="360" w:lineRule="auto"/>
        <w:ind w:firstLine="480"/>
        <w:jc w:val="left"/>
        <w:rPr>
          <w:rFonts w:ascii="宋体" w:hAnsi="宋体"/>
        </w:rPr>
      </w:pPr>
      <w:r>
        <w:rPr>
          <w:rFonts w:hint="eastAsia" w:ascii="宋体" w:hAnsi="宋体"/>
        </w:rPr>
        <w:t>支出指标：</w:t>
      </w:r>
    </w:p>
    <w:p w14:paraId="5E767638">
      <w:pPr>
        <w:spacing w:line="360" w:lineRule="auto"/>
        <w:ind w:firstLine="480"/>
        <w:jc w:val="left"/>
        <w:rPr>
          <w:rFonts w:ascii="宋体" w:hAnsi="宋体"/>
        </w:rPr>
      </w:pPr>
      <w:r>
        <w:rPr>
          <w:rFonts w:hint="eastAsia" w:ascii="宋体" w:hAnsi="宋体"/>
        </w:rPr>
        <w:t>当月财政补助支出、当月管理费用、当月其他支出；</w:t>
      </w:r>
    </w:p>
    <w:p w14:paraId="7B485226">
      <w:pPr>
        <w:spacing w:line="360" w:lineRule="auto"/>
        <w:ind w:firstLine="480"/>
        <w:jc w:val="left"/>
        <w:rPr>
          <w:rFonts w:ascii="宋体" w:hAnsi="宋体"/>
        </w:rPr>
      </w:pPr>
      <w:r>
        <w:rPr>
          <w:rFonts w:hint="eastAsia" w:ascii="宋体" w:hAnsi="宋体"/>
        </w:rPr>
        <w:t>累计医疗支出、累计财政补助支出、累计管理费用、累计其他支出；</w:t>
      </w:r>
    </w:p>
    <w:p w14:paraId="68D50A3E">
      <w:pPr>
        <w:spacing w:line="360" w:lineRule="auto"/>
        <w:ind w:firstLine="480"/>
        <w:jc w:val="left"/>
        <w:rPr>
          <w:rFonts w:ascii="宋体" w:hAnsi="宋体"/>
        </w:rPr>
      </w:pPr>
      <w:r>
        <w:rPr>
          <w:rFonts w:hint="eastAsia" w:ascii="宋体" w:hAnsi="宋体"/>
        </w:rPr>
        <w:t>医疗支出结构、医疗支出趋势分析、医疗支出科室排名等。</w:t>
      </w:r>
    </w:p>
    <w:p w14:paraId="2BA6E969">
      <w:pPr>
        <w:spacing w:line="360" w:lineRule="auto"/>
        <w:ind w:firstLine="480"/>
        <w:jc w:val="left"/>
        <w:rPr>
          <w:rFonts w:ascii="宋体" w:hAnsi="宋体"/>
        </w:rPr>
      </w:pPr>
      <w:r>
        <w:rPr>
          <w:rFonts w:hint="eastAsia" w:ascii="宋体" w:hAnsi="宋体"/>
        </w:rPr>
        <w:t>盈余指标：</w:t>
      </w:r>
    </w:p>
    <w:p w14:paraId="3DDEE175">
      <w:pPr>
        <w:spacing w:line="360" w:lineRule="auto"/>
        <w:ind w:firstLine="480"/>
        <w:jc w:val="left"/>
        <w:rPr>
          <w:rFonts w:ascii="宋体" w:hAnsi="宋体"/>
        </w:rPr>
      </w:pPr>
      <w:r>
        <w:rPr>
          <w:rFonts w:hint="eastAsia" w:ascii="宋体" w:hAnsi="宋体"/>
        </w:rPr>
        <w:t>当月盈余</w:t>
      </w:r>
      <w:r>
        <w:rPr>
          <w:rFonts w:ascii="宋体" w:hAnsi="宋体"/>
        </w:rPr>
        <w:t>、</w:t>
      </w:r>
      <w:r>
        <w:rPr>
          <w:rFonts w:hint="eastAsia" w:ascii="宋体" w:hAnsi="宋体"/>
        </w:rPr>
        <w:t>当月医疗盈余；</w:t>
      </w:r>
    </w:p>
    <w:p w14:paraId="5B75F04B">
      <w:pPr>
        <w:spacing w:line="360" w:lineRule="auto"/>
        <w:ind w:firstLine="480"/>
        <w:jc w:val="left"/>
        <w:rPr>
          <w:rFonts w:ascii="宋体" w:hAnsi="宋体"/>
        </w:rPr>
      </w:pPr>
      <w:r>
        <w:rPr>
          <w:rFonts w:hint="eastAsia" w:ascii="宋体" w:hAnsi="宋体"/>
        </w:rPr>
        <w:t>累计盈余</w:t>
      </w:r>
      <w:r>
        <w:rPr>
          <w:rFonts w:ascii="宋体" w:hAnsi="宋体"/>
        </w:rPr>
        <w:t>、</w:t>
      </w:r>
      <w:r>
        <w:rPr>
          <w:rFonts w:hint="eastAsia" w:ascii="宋体" w:hAnsi="宋体"/>
        </w:rPr>
        <w:t>累计医疗盈余；</w:t>
      </w:r>
    </w:p>
    <w:p w14:paraId="3B051C05">
      <w:pPr>
        <w:spacing w:line="360" w:lineRule="auto"/>
        <w:ind w:firstLine="480"/>
        <w:jc w:val="left"/>
        <w:rPr>
          <w:rFonts w:ascii="宋体" w:hAnsi="宋体"/>
        </w:rPr>
      </w:pPr>
      <w:r>
        <w:rPr>
          <w:rFonts w:hint="eastAsia" w:ascii="宋体" w:hAnsi="宋体"/>
        </w:rPr>
        <w:t>月盈余趋势图</w:t>
      </w:r>
      <w:r>
        <w:rPr>
          <w:rFonts w:ascii="宋体" w:hAnsi="宋体"/>
        </w:rPr>
        <w:t>、</w:t>
      </w:r>
      <w:r>
        <w:rPr>
          <w:rFonts w:hint="eastAsia" w:ascii="宋体" w:hAnsi="宋体"/>
        </w:rPr>
        <w:t>科室盈余排名</w:t>
      </w:r>
      <w:r>
        <w:rPr>
          <w:rFonts w:ascii="宋体" w:hAnsi="宋体"/>
        </w:rPr>
        <w:t>、</w:t>
      </w:r>
      <w:r>
        <w:rPr>
          <w:rFonts w:hint="eastAsia" w:ascii="宋体" w:hAnsi="宋体"/>
        </w:rPr>
        <w:t>病种盈余排名等。</w:t>
      </w:r>
    </w:p>
    <w:p w14:paraId="1C1FE3B0">
      <w:pPr>
        <w:spacing w:line="360" w:lineRule="auto"/>
        <w:ind w:firstLine="480"/>
        <w:jc w:val="left"/>
        <w:rPr>
          <w:rFonts w:ascii="宋体" w:hAnsi="宋体"/>
        </w:rPr>
      </w:pPr>
      <w:r>
        <w:rPr>
          <w:rFonts w:hint="eastAsia" w:ascii="宋体" w:hAnsi="宋体"/>
        </w:rPr>
        <w:t>财务指标分析</w:t>
      </w:r>
      <w:r>
        <w:rPr>
          <w:rFonts w:ascii="宋体" w:hAnsi="宋体"/>
        </w:rPr>
        <w:t>支持对数据下钻到科室、治疗组不同层级。通过同比、环比、排名进行横纵对比，支持对标</w:t>
      </w:r>
      <w:r>
        <w:rPr>
          <w:rFonts w:hint="eastAsia" w:ascii="宋体" w:hAnsi="宋体"/>
        </w:rPr>
        <w:t>目标</w:t>
      </w:r>
      <w:r>
        <w:rPr>
          <w:rFonts w:ascii="宋体" w:hAnsi="宋体"/>
        </w:rPr>
        <w:t>值对比，实现对医院收入的整体监控，从而确保医院的经济运行正常。</w:t>
      </w:r>
    </w:p>
    <w:p w14:paraId="0E298FE2">
      <w:pPr>
        <w:pStyle w:val="311"/>
        <w:numPr>
          <w:ilvl w:val="4"/>
          <w:numId w:val="4"/>
        </w:numPr>
        <w:spacing w:line="360" w:lineRule="auto"/>
        <w:ind w:hanging="851"/>
        <w:outlineLvl w:val="4"/>
        <w:rPr>
          <w:sz w:val="24"/>
          <w:szCs w:val="24"/>
          <w:lang w:val="en-US"/>
        </w:rPr>
      </w:pPr>
      <w:bookmarkStart w:id="231" w:name="_Toc209423125"/>
      <w:r>
        <w:rPr>
          <w:rFonts w:hint="eastAsia"/>
          <w:sz w:val="24"/>
          <w:szCs w:val="24"/>
          <w:lang w:val="en-US"/>
        </w:rPr>
        <w:t>预算主题分析</w:t>
      </w:r>
      <w:bookmarkEnd w:id="231"/>
    </w:p>
    <w:p w14:paraId="792B2A03">
      <w:pPr>
        <w:spacing w:line="360" w:lineRule="auto"/>
        <w:ind w:firstLine="480"/>
        <w:jc w:val="left"/>
        <w:rPr>
          <w:rFonts w:ascii="宋体" w:hAnsi="宋体"/>
        </w:rPr>
      </w:pPr>
      <w:r>
        <w:rPr>
          <w:rFonts w:hint="eastAsia" w:ascii="宋体" w:hAnsi="宋体"/>
        </w:rPr>
        <w:t>运营分析平台中的预算主题分析侧重分析医院收支预算、业务预算，以及有关考核目标的完成情况，并通过下钻功能发现未能完成预算的科室、诊疗组，</w:t>
      </w:r>
      <w:r>
        <w:rPr>
          <w:rFonts w:ascii="宋体" w:hAnsi="宋体"/>
        </w:rPr>
        <w:t>及时了解</w:t>
      </w:r>
      <w:r>
        <w:rPr>
          <w:rFonts w:hint="eastAsia" w:ascii="宋体" w:hAnsi="宋体"/>
        </w:rPr>
        <w:t>各科室</w:t>
      </w:r>
      <w:r>
        <w:rPr>
          <w:rFonts w:ascii="宋体" w:hAnsi="宋体"/>
        </w:rPr>
        <w:t>的</w:t>
      </w:r>
      <w:r>
        <w:rPr>
          <w:rFonts w:hint="eastAsia" w:ascii="宋体" w:hAnsi="宋体"/>
        </w:rPr>
        <w:t>预算执行</w:t>
      </w:r>
      <w:r>
        <w:rPr>
          <w:rFonts w:ascii="宋体" w:hAnsi="宋体"/>
        </w:rPr>
        <w:t>情况</w:t>
      </w:r>
      <w:r>
        <w:rPr>
          <w:rFonts w:hint="eastAsia" w:ascii="宋体" w:hAnsi="宋体"/>
        </w:rPr>
        <w:t>，以便发现问题</w:t>
      </w:r>
      <w:r>
        <w:rPr>
          <w:rFonts w:ascii="宋体" w:hAnsi="宋体"/>
        </w:rPr>
        <w:t>，从而优化科室资源的分配和利用</w:t>
      </w:r>
      <w:r>
        <w:rPr>
          <w:rFonts w:hint="eastAsia" w:ascii="宋体" w:hAnsi="宋体"/>
        </w:rPr>
        <w:t>。</w:t>
      </w:r>
    </w:p>
    <w:p w14:paraId="72A6183C">
      <w:pPr>
        <w:spacing w:line="360" w:lineRule="auto"/>
        <w:ind w:firstLine="480"/>
        <w:jc w:val="left"/>
        <w:rPr>
          <w:rFonts w:ascii="宋体" w:hAnsi="宋体"/>
        </w:rPr>
      </w:pPr>
      <w:r>
        <w:rPr>
          <w:rFonts w:hint="eastAsia" w:ascii="宋体" w:hAnsi="宋体"/>
        </w:rPr>
        <w:t>主题包括：</w:t>
      </w:r>
    </w:p>
    <w:p w14:paraId="5AB3B376">
      <w:pPr>
        <w:spacing w:line="360" w:lineRule="auto"/>
        <w:ind w:firstLine="480"/>
        <w:jc w:val="left"/>
        <w:rPr>
          <w:rFonts w:ascii="宋体" w:hAnsi="宋体"/>
        </w:rPr>
      </w:pPr>
      <w:r>
        <w:rPr>
          <w:rFonts w:hint="eastAsia" w:ascii="宋体" w:hAnsi="宋体"/>
        </w:rPr>
        <w:t>收入预算完成；</w:t>
      </w:r>
    </w:p>
    <w:p w14:paraId="167CBE42">
      <w:pPr>
        <w:spacing w:line="360" w:lineRule="auto"/>
        <w:ind w:firstLine="480"/>
        <w:jc w:val="left"/>
        <w:rPr>
          <w:rFonts w:ascii="宋体" w:hAnsi="宋体"/>
        </w:rPr>
      </w:pPr>
      <w:r>
        <w:rPr>
          <w:rFonts w:hint="eastAsia" w:ascii="宋体" w:hAnsi="宋体"/>
        </w:rPr>
        <w:t>支出预算完成；</w:t>
      </w:r>
    </w:p>
    <w:p w14:paraId="570FC3D2">
      <w:pPr>
        <w:spacing w:line="360" w:lineRule="auto"/>
        <w:ind w:firstLine="480"/>
        <w:jc w:val="left"/>
        <w:rPr>
          <w:rFonts w:ascii="宋体" w:hAnsi="宋体"/>
        </w:rPr>
      </w:pPr>
      <w:r>
        <w:rPr>
          <w:rFonts w:hint="eastAsia" w:ascii="宋体" w:hAnsi="宋体"/>
        </w:rPr>
        <w:t>医疗收入预算完成；</w:t>
      </w:r>
    </w:p>
    <w:p w14:paraId="5C17D547">
      <w:pPr>
        <w:spacing w:line="360" w:lineRule="auto"/>
        <w:ind w:firstLine="480"/>
        <w:jc w:val="left"/>
        <w:rPr>
          <w:rFonts w:ascii="宋体" w:hAnsi="宋体"/>
        </w:rPr>
      </w:pPr>
      <w:r>
        <w:rPr>
          <w:rFonts w:hint="eastAsia" w:ascii="宋体" w:hAnsi="宋体"/>
        </w:rPr>
        <w:t>次均费用完成情况。</w:t>
      </w:r>
    </w:p>
    <w:p w14:paraId="4ACA262B">
      <w:pPr>
        <w:spacing w:line="360" w:lineRule="auto"/>
        <w:ind w:firstLine="480"/>
        <w:jc w:val="left"/>
        <w:rPr>
          <w:rFonts w:ascii="宋体" w:hAnsi="宋体"/>
        </w:rPr>
      </w:pPr>
      <w:r>
        <w:rPr>
          <w:rFonts w:hint="eastAsia" w:ascii="宋体" w:hAnsi="宋体"/>
        </w:rPr>
        <w:t>支持设置目标值，通过一定算法得出预算完成情况。</w:t>
      </w:r>
    </w:p>
    <w:p w14:paraId="5D8DC23F">
      <w:pPr>
        <w:pStyle w:val="311"/>
        <w:numPr>
          <w:ilvl w:val="4"/>
          <w:numId w:val="4"/>
        </w:numPr>
        <w:spacing w:line="360" w:lineRule="auto"/>
        <w:ind w:hanging="851"/>
        <w:outlineLvl w:val="4"/>
        <w:rPr>
          <w:sz w:val="24"/>
          <w:szCs w:val="24"/>
          <w:lang w:val="en-US"/>
        </w:rPr>
      </w:pPr>
      <w:bookmarkStart w:id="232" w:name="_Toc209423126"/>
      <w:r>
        <w:rPr>
          <w:rFonts w:hint="eastAsia"/>
          <w:sz w:val="24"/>
          <w:szCs w:val="24"/>
          <w:lang w:val="en-US"/>
        </w:rPr>
        <w:t>成本主题分析</w:t>
      </w:r>
      <w:bookmarkEnd w:id="232"/>
    </w:p>
    <w:p w14:paraId="76E73343">
      <w:pPr>
        <w:spacing w:line="360" w:lineRule="auto"/>
        <w:ind w:firstLine="480"/>
        <w:jc w:val="left"/>
        <w:rPr>
          <w:rFonts w:ascii="宋体" w:hAnsi="宋体"/>
        </w:rPr>
      </w:pPr>
      <w:r>
        <w:rPr>
          <w:rFonts w:hint="eastAsia" w:ascii="宋体" w:hAnsi="宋体"/>
        </w:rPr>
        <w:t>成本主题分析主要展现医疗成本、卫材成本的变化情况，并通过科室成本分析直观比较各科室收入与成本的伴随情况。</w:t>
      </w:r>
    </w:p>
    <w:p w14:paraId="65CB0E2A">
      <w:pPr>
        <w:spacing w:line="360" w:lineRule="auto"/>
        <w:ind w:firstLine="480"/>
        <w:rPr>
          <w:rFonts w:ascii="宋体" w:hAnsi="宋体"/>
        </w:rPr>
      </w:pPr>
      <w:r>
        <w:rPr>
          <w:rFonts w:hint="eastAsia" w:ascii="宋体" w:hAnsi="宋体"/>
        </w:rPr>
        <w:t>医疗成本分析主要包括：</w:t>
      </w:r>
    </w:p>
    <w:p w14:paraId="6D646AB4">
      <w:pPr>
        <w:spacing w:line="360" w:lineRule="auto"/>
        <w:ind w:firstLine="480"/>
        <w:rPr>
          <w:rFonts w:ascii="宋体" w:hAnsi="宋体"/>
        </w:rPr>
      </w:pPr>
      <w:r>
        <w:rPr>
          <w:rFonts w:hint="eastAsia" w:ascii="宋体" w:hAnsi="宋体"/>
        </w:rPr>
        <w:t>医疗成本；</w:t>
      </w:r>
    </w:p>
    <w:p w14:paraId="6634C6CA">
      <w:pPr>
        <w:spacing w:line="360" w:lineRule="auto"/>
        <w:ind w:firstLine="480"/>
        <w:rPr>
          <w:rFonts w:ascii="宋体" w:hAnsi="宋体"/>
        </w:rPr>
      </w:pPr>
      <w:r>
        <w:rPr>
          <w:rFonts w:hint="eastAsia" w:ascii="宋体" w:hAnsi="宋体"/>
        </w:rPr>
        <w:t>人力成本；</w:t>
      </w:r>
    </w:p>
    <w:p w14:paraId="441306AE">
      <w:pPr>
        <w:spacing w:line="360" w:lineRule="auto"/>
        <w:ind w:firstLine="480"/>
        <w:rPr>
          <w:rFonts w:ascii="宋体" w:hAnsi="宋体"/>
        </w:rPr>
      </w:pPr>
      <w:r>
        <w:rPr>
          <w:rFonts w:hint="eastAsia" w:ascii="宋体" w:hAnsi="宋体"/>
        </w:rPr>
        <w:t>卫材成本；</w:t>
      </w:r>
    </w:p>
    <w:p w14:paraId="3B4A7290">
      <w:pPr>
        <w:spacing w:line="360" w:lineRule="auto"/>
        <w:ind w:firstLine="480"/>
        <w:rPr>
          <w:rFonts w:ascii="宋体" w:hAnsi="宋体"/>
        </w:rPr>
      </w:pPr>
      <w:r>
        <w:rPr>
          <w:rFonts w:hint="eastAsia" w:ascii="宋体" w:hAnsi="宋体"/>
        </w:rPr>
        <w:t>药品成本；</w:t>
      </w:r>
    </w:p>
    <w:p w14:paraId="63E51B09">
      <w:pPr>
        <w:spacing w:line="360" w:lineRule="auto"/>
        <w:ind w:firstLine="480"/>
        <w:rPr>
          <w:rFonts w:ascii="宋体" w:hAnsi="宋体"/>
        </w:rPr>
      </w:pPr>
      <w:r>
        <w:rPr>
          <w:rFonts w:hint="eastAsia" w:ascii="宋体" w:hAnsi="宋体"/>
        </w:rPr>
        <w:t>成本趋势；</w:t>
      </w:r>
    </w:p>
    <w:p w14:paraId="07C12D75">
      <w:pPr>
        <w:spacing w:line="360" w:lineRule="auto"/>
        <w:ind w:firstLine="480"/>
        <w:rPr>
          <w:rFonts w:ascii="宋体" w:hAnsi="宋体"/>
        </w:rPr>
      </w:pPr>
      <w:r>
        <w:rPr>
          <w:rFonts w:hint="eastAsia" w:ascii="宋体" w:hAnsi="宋体"/>
        </w:rPr>
        <w:t>成本构成；</w:t>
      </w:r>
    </w:p>
    <w:p w14:paraId="6F523C3D">
      <w:pPr>
        <w:spacing w:line="360" w:lineRule="auto"/>
        <w:ind w:firstLine="480"/>
        <w:rPr>
          <w:rFonts w:ascii="宋体" w:hAnsi="宋体"/>
        </w:rPr>
      </w:pPr>
      <w:r>
        <w:rPr>
          <w:rFonts w:hint="eastAsia" w:ascii="宋体" w:hAnsi="宋体"/>
        </w:rPr>
        <w:t>科室成本排名；</w:t>
      </w:r>
    </w:p>
    <w:p w14:paraId="4B60C214">
      <w:pPr>
        <w:spacing w:line="360" w:lineRule="auto"/>
        <w:ind w:firstLine="480"/>
        <w:rPr>
          <w:rFonts w:ascii="宋体" w:hAnsi="宋体"/>
        </w:rPr>
      </w:pPr>
      <w:r>
        <w:rPr>
          <w:rFonts w:hint="eastAsia" w:ascii="宋体" w:hAnsi="宋体"/>
        </w:rPr>
        <w:t>医疗成本类型占比趋势。</w:t>
      </w:r>
    </w:p>
    <w:p w14:paraId="364021F7">
      <w:pPr>
        <w:pStyle w:val="311"/>
        <w:spacing w:line="360" w:lineRule="auto"/>
        <w:ind w:left="567"/>
        <w:rPr>
          <w:sz w:val="24"/>
          <w:szCs w:val="24"/>
        </w:rPr>
      </w:pPr>
      <w:bookmarkStart w:id="233" w:name="_Toc209423127"/>
      <w:r>
        <w:rPr>
          <w:sz w:val="24"/>
          <w:szCs w:val="24"/>
        </w:rPr>
        <w:t>业务流主题分析</w:t>
      </w:r>
      <w:bookmarkEnd w:id="233"/>
    </w:p>
    <w:p w14:paraId="028724EF">
      <w:pPr>
        <w:pStyle w:val="311"/>
        <w:numPr>
          <w:ilvl w:val="4"/>
          <w:numId w:val="4"/>
        </w:numPr>
        <w:spacing w:line="360" w:lineRule="auto"/>
        <w:ind w:hanging="851"/>
        <w:outlineLvl w:val="4"/>
        <w:rPr>
          <w:sz w:val="24"/>
          <w:szCs w:val="24"/>
          <w:lang w:val="en-US"/>
        </w:rPr>
      </w:pPr>
      <w:bookmarkStart w:id="234" w:name="_Toc209423128"/>
      <w:r>
        <w:rPr>
          <w:rFonts w:hint="eastAsia"/>
          <w:sz w:val="24"/>
          <w:szCs w:val="24"/>
          <w:lang w:val="en-US"/>
        </w:rPr>
        <w:t>人力资源主题分析</w:t>
      </w:r>
      <w:bookmarkEnd w:id="234"/>
    </w:p>
    <w:p w14:paraId="2E3EB52F">
      <w:pPr>
        <w:spacing w:line="360" w:lineRule="auto"/>
        <w:ind w:firstLine="480"/>
        <w:jc w:val="left"/>
        <w:rPr>
          <w:rFonts w:ascii="宋体" w:hAnsi="宋体"/>
        </w:rPr>
      </w:pPr>
      <w:r>
        <w:rPr>
          <w:rFonts w:hint="eastAsia" w:ascii="宋体" w:hAnsi="宋体"/>
        </w:rPr>
        <w:t>面向医院人力资源管理，通过人员结构、人员薪资维度的分析，挖掘</w:t>
      </w:r>
      <w:r>
        <w:rPr>
          <w:rFonts w:ascii="宋体" w:hAnsi="宋体"/>
        </w:rPr>
        <w:t>人力资源配置中存在的问题，</w:t>
      </w:r>
      <w:r>
        <w:rPr>
          <w:rFonts w:hint="eastAsia" w:ascii="宋体" w:hAnsi="宋体"/>
        </w:rPr>
        <w:t>对比各科室的投入比，从而</w:t>
      </w:r>
      <w:r>
        <w:rPr>
          <w:rFonts w:ascii="宋体" w:hAnsi="宋体"/>
        </w:rPr>
        <w:t>优化人力资源配置</w:t>
      </w:r>
      <w:r>
        <w:rPr>
          <w:rFonts w:hint="eastAsia" w:ascii="MS Gothic" w:hAnsi="MS Gothic" w:eastAsia="MS Gothic" w:cs="MS Gothic"/>
        </w:rPr>
        <w:t>​​</w:t>
      </w:r>
      <w:r>
        <w:rPr>
          <w:rFonts w:hint="eastAsia" w:ascii="宋体" w:hAnsi="宋体"/>
        </w:rPr>
        <w:t>，提高组织绩效。</w:t>
      </w:r>
    </w:p>
    <w:p w14:paraId="2F4FF505">
      <w:pPr>
        <w:spacing w:line="360" w:lineRule="auto"/>
        <w:ind w:firstLine="480"/>
        <w:jc w:val="left"/>
        <w:rPr>
          <w:rFonts w:ascii="宋体" w:hAnsi="宋体"/>
        </w:rPr>
      </w:pPr>
      <w:r>
        <w:rPr>
          <w:rFonts w:hint="eastAsia" w:ascii="宋体" w:hAnsi="宋体"/>
        </w:rPr>
        <w:t>人员结构：</w:t>
      </w:r>
    </w:p>
    <w:p w14:paraId="6256CBBA">
      <w:pPr>
        <w:spacing w:line="360" w:lineRule="auto"/>
        <w:ind w:firstLine="480"/>
        <w:jc w:val="left"/>
        <w:rPr>
          <w:rFonts w:ascii="宋体" w:hAnsi="宋体"/>
        </w:rPr>
      </w:pPr>
      <w:r>
        <w:rPr>
          <w:rFonts w:hint="eastAsia" w:ascii="宋体" w:hAnsi="宋体"/>
        </w:rPr>
        <w:t>临床人员数</w:t>
      </w:r>
      <w:r>
        <w:rPr>
          <w:rFonts w:ascii="宋体" w:hAnsi="宋体"/>
        </w:rPr>
        <w:t>、</w:t>
      </w:r>
      <w:r>
        <w:rPr>
          <w:rFonts w:hint="eastAsia" w:ascii="宋体" w:hAnsi="宋体"/>
        </w:rPr>
        <w:t>行政人员数；</w:t>
      </w:r>
    </w:p>
    <w:p w14:paraId="75F3FEA5">
      <w:pPr>
        <w:spacing w:line="360" w:lineRule="auto"/>
        <w:ind w:firstLine="480"/>
        <w:jc w:val="left"/>
        <w:rPr>
          <w:rFonts w:ascii="宋体" w:hAnsi="宋体"/>
        </w:rPr>
      </w:pPr>
      <w:r>
        <w:rPr>
          <w:rFonts w:hint="eastAsia" w:ascii="宋体" w:hAnsi="宋体"/>
        </w:rPr>
        <w:t>医护比</w:t>
      </w:r>
      <w:r>
        <w:rPr>
          <w:rFonts w:ascii="宋体" w:hAnsi="宋体"/>
        </w:rPr>
        <w:t>、</w:t>
      </w:r>
      <w:r>
        <w:rPr>
          <w:rFonts w:hint="eastAsia" w:ascii="宋体" w:hAnsi="宋体"/>
        </w:rPr>
        <w:t>床护比；</w:t>
      </w:r>
    </w:p>
    <w:p w14:paraId="095C818B">
      <w:pPr>
        <w:spacing w:line="360" w:lineRule="auto"/>
        <w:ind w:firstLine="480"/>
        <w:jc w:val="left"/>
        <w:rPr>
          <w:rFonts w:ascii="宋体" w:hAnsi="宋体"/>
        </w:rPr>
      </w:pPr>
      <w:r>
        <w:rPr>
          <w:rFonts w:hint="eastAsia" w:ascii="宋体" w:hAnsi="宋体"/>
        </w:rPr>
        <w:t>年龄结构</w:t>
      </w:r>
      <w:r>
        <w:rPr>
          <w:rFonts w:ascii="宋体" w:hAnsi="宋体"/>
        </w:rPr>
        <w:t>、</w:t>
      </w:r>
      <w:r>
        <w:rPr>
          <w:rFonts w:hint="eastAsia" w:ascii="宋体" w:hAnsi="宋体"/>
        </w:rPr>
        <w:t>学历结构</w:t>
      </w:r>
      <w:r>
        <w:rPr>
          <w:rFonts w:ascii="宋体" w:hAnsi="宋体"/>
        </w:rPr>
        <w:t>、</w:t>
      </w:r>
      <w:r>
        <w:rPr>
          <w:rFonts w:hint="eastAsia" w:ascii="宋体" w:hAnsi="宋体"/>
        </w:rPr>
        <w:t>政治面貌结构</w:t>
      </w:r>
      <w:r>
        <w:rPr>
          <w:rFonts w:ascii="宋体" w:hAnsi="宋体"/>
        </w:rPr>
        <w:t>、</w:t>
      </w:r>
      <w:r>
        <w:rPr>
          <w:rFonts w:hint="eastAsia" w:ascii="宋体" w:hAnsi="宋体"/>
        </w:rPr>
        <w:t>职称结构</w:t>
      </w:r>
      <w:r>
        <w:rPr>
          <w:rFonts w:ascii="宋体" w:hAnsi="宋体"/>
        </w:rPr>
        <w:t>、</w:t>
      </w:r>
      <w:r>
        <w:rPr>
          <w:rFonts w:hint="eastAsia" w:ascii="宋体" w:hAnsi="宋体"/>
        </w:rPr>
        <w:t>岗位序列结构；</w:t>
      </w:r>
    </w:p>
    <w:p w14:paraId="2515591A">
      <w:pPr>
        <w:spacing w:line="360" w:lineRule="auto"/>
        <w:ind w:firstLine="480"/>
        <w:jc w:val="left"/>
        <w:rPr>
          <w:rFonts w:ascii="宋体" w:hAnsi="宋体"/>
        </w:rPr>
      </w:pPr>
      <w:r>
        <w:rPr>
          <w:rFonts w:hint="eastAsia" w:ascii="宋体" w:hAnsi="宋体"/>
        </w:rPr>
        <w:t>麻醉、儿科、重症、病理、中医医师占比；</w:t>
      </w:r>
    </w:p>
    <w:p w14:paraId="393ED852">
      <w:pPr>
        <w:spacing w:line="360" w:lineRule="auto"/>
        <w:ind w:firstLine="480"/>
        <w:jc w:val="left"/>
        <w:rPr>
          <w:rFonts w:ascii="宋体" w:hAnsi="宋体"/>
        </w:rPr>
      </w:pPr>
      <w:r>
        <w:rPr>
          <w:rFonts w:hint="eastAsia" w:ascii="宋体" w:hAnsi="宋体"/>
        </w:rPr>
        <w:t>人员薪资：</w:t>
      </w:r>
    </w:p>
    <w:p w14:paraId="576BFEDB">
      <w:pPr>
        <w:spacing w:line="360" w:lineRule="auto"/>
        <w:ind w:firstLine="480"/>
        <w:jc w:val="left"/>
        <w:rPr>
          <w:rFonts w:ascii="宋体" w:hAnsi="宋体"/>
        </w:rPr>
      </w:pPr>
      <w:r>
        <w:rPr>
          <w:rFonts w:hint="eastAsia" w:ascii="宋体" w:hAnsi="宋体"/>
        </w:rPr>
        <w:t>年人均薪资</w:t>
      </w:r>
      <w:r>
        <w:rPr>
          <w:rFonts w:ascii="宋体" w:hAnsi="宋体"/>
        </w:rPr>
        <w:t>、</w:t>
      </w:r>
      <w:r>
        <w:rPr>
          <w:rFonts w:hint="eastAsia" w:ascii="宋体" w:hAnsi="宋体"/>
        </w:rPr>
        <w:t>薪资累计；</w:t>
      </w:r>
    </w:p>
    <w:p w14:paraId="1376A485">
      <w:pPr>
        <w:spacing w:line="360" w:lineRule="auto"/>
        <w:ind w:firstLine="480"/>
        <w:jc w:val="left"/>
        <w:rPr>
          <w:rFonts w:ascii="宋体" w:hAnsi="宋体"/>
        </w:rPr>
      </w:pPr>
      <w:r>
        <w:rPr>
          <w:rFonts w:hint="eastAsia" w:ascii="宋体" w:hAnsi="宋体"/>
        </w:rPr>
        <w:t>年人均薪资趋势</w:t>
      </w:r>
      <w:r>
        <w:rPr>
          <w:rFonts w:ascii="宋体" w:hAnsi="宋体"/>
        </w:rPr>
        <w:t>、</w:t>
      </w:r>
      <w:r>
        <w:rPr>
          <w:rFonts w:hint="eastAsia" w:ascii="宋体" w:hAnsi="宋体"/>
        </w:rPr>
        <w:t>薪资累计趋势；</w:t>
      </w:r>
    </w:p>
    <w:p w14:paraId="0F2CE838">
      <w:pPr>
        <w:spacing w:line="360" w:lineRule="auto"/>
        <w:ind w:firstLine="480"/>
        <w:jc w:val="left"/>
        <w:rPr>
          <w:rFonts w:ascii="宋体" w:hAnsi="宋体"/>
        </w:rPr>
      </w:pPr>
      <w:r>
        <w:rPr>
          <w:rFonts w:hint="eastAsia" w:ascii="宋体" w:hAnsi="宋体"/>
        </w:rPr>
        <w:t>科室人均薪资对比</w:t>
      </w:r>
      <w:r>
        <w:rPr>
          <w:rFonts w:ascii="宋体" w:hAnsi="宋体"/>
        </w:rPr>
        <w:t>、</w:t>
      </w:r>
      <w:r>
        <w:rPr>
          <w:rFonts w:hint="eastAsia" w:ascii="宋体" w:hAnsi="宋体"/>
        </w:rPr>
        <w:t>科室薪资累计对比；</w:t>
      </w:r>
    </w:p>
    <w:p w14:paraId="11F5005C">
      <w:pPr>
        <w:spacing w:line="360" w:lineRule="auto"/>
        <w:ind w:firstLine="480"/>
        <w:jc w:val="left"/>
        <w:rPr>
          <w:rFonts w:ascii="宋体" w:hAnsi="宋体"/>
        </w:rPr>
      </w:pPr>
      <w:r>
        <w:rPr>
          <w:rFonts w:hint="eastAsia" w:ascii="宋体" w:hAnsi="宋体"/>
        </w:rPr>
        <w:t>科室当月薪资总额</w:t>
      </w:r>
      <w:r>
        <w:rPr>
          <w:rFonts w:ascii="宋体" w:hAnsi="宋体"/>
        </w:rPr>
        <w:t>、</w:t>
      </w:r>
      <w:r>
        <w:rPr>
          <w:rFonts w:hint="eastAsia" w:ascii="宋体" w:hAnsi="宋体"/>
        </w:rPr>
        <w:t>职称人均薪资对比等；</w:t>
      </w:r>
      <w:r>
        <w:rPr>
          <w:rFonts w:ascii="宋体" w:hAnsi="宋体"/>
        </w:rPr>
        <w:t xml:space="preserve"> </w:t>
      </w:r>
    </w:p>
    <w:p w14:paraId="47AF8BE9">
      <w:pPr>
        <w:spacing w:line="360" w:lineRule="auto"/>
        <w:ind w:firstLine="480"/>
        <w:jc w:val="left"/>
        <w:rPr>
          <w:rFonts w:ascii="宋体" w:hAnsi="宋体"/>
        </w:rPr>
      </w:pPr>
      <w:r>
        <w:rPr>
          <w:rFonts w:hint="eastAsia" w:ascii="宋体" w:hAnsi="宋体"/>
        </w:rPr>
        <w:t>支持下钻到科室、诊疗组，为科室运营决策提供数据支撑。</w:t>
      </w:r>
    </w:p>
    <w:p w14:paraId="53F7196D">
      <w:pPr>
        <w:pStyle w:val="311"/>
        <w:numPr>
          <w:ilvl w:val="4"/>
          <w:numId w:val="4"/>
        </w:numPr>
        <w:spacing w:line="360" w:lineRule="auto"/>
        <w:ind w:hanging="851"/>
        <w:outlineLvl w:val="4"/>
        <w:rPr>
          <w:sz w:val="24"/>
          <w:szCs w:val="24"/>
          <w:lang w:val="en-US"/>
        </w:rPr>
      </w:pPr>
      <w:bookmarkStart w:id="235" w:name="_Toc209423129"/>
      <w:r>
        <w:rPr>
          <w:rFonts w:hint="eastAsia"/>
          <w:sz w:val="24"/>
          <w:szCs w:val="24"/>
          <w:lang w:val="en-US"/>
        </w:rPr>
        <w:t>业务效率分析</w:t>
      </w:r>
      <w:bookmarkEnd w:id="235"/>
    </w:p>
    <w:p w14:paraId="7330E358">
      <w:pPr>
        <w:spacing w:line="360" w:lineRule="auto"/>
        <w:ind w:firstLine="480"/>
        <w:jc w:val="left"/>
        <w:rPr>
          <w:rFonts w:ascii="宋体" w:hAnsi="宋体"/>
        </w:rPr>
      </w:pPr>
      <w:r>
        <w:rPr>
          <w:rFonts w:hint="eastAsia" w:ascii="宋体" w:hAnsi="宋体"/>
        </w:rPr>
        <w:t>业务效率分析主要从人员、床位、业务量等多角度分析不同角色的工作效率，</w:t>
      </w:r>
      <w:r>
        <w:rPr>
          <w:rFonts w:ascii="宋体" w:hAnsi="宋体"/>
        </w:rPr>
        <w:t>业务效率分析是评估医院运营状况、提升医疗服务质量和管理水平的重要手段</w:t>
      </w:r>
      <w:r>
        <w:rPr>
          <w:rFonts w:hint="eastAsia" w:ascii="宋体" w:hAnsi="宋体"/>
        </w:rPr>
        <w:t>。业务效率分析主要包括：</w:t>
      </w:r>
    </w:p>
    <w:p w14:paraId="613ADE67">
      <w:pPr>
        <w:spacing w:line="360" w:lineRule="auto"/>
        <w:ind w:firstLine="480"/>
        <w:jc w:val="left"/>
        <w:rPr>
          <w:rFonts w:ascii="宋体" w:hAnsi="宋体"/>
        </w:rPr>
      </w:pPr>
      <w:r>
        <w:rPr>
          <w:rFonts w:hint="eastAsia" w:ascii="宋体" w:hAnsi="宋体"/>
        </w:rPr>
        <w:t>开放床位数；</w:t>
      </w:r>
    </w:p>
    <w:p w14:paraId="6FEB4291">
      <w:pPr>
        <w:spacing w:line="360" w:lineRule="auto"/>
        <w:ind w:firstLine="480"/>
        <w:jc w:val="left"/>
        <w:rPr>
          <w:rFonts w:ascii="宋体" w:hAnsi="宋体"/>
        </w:rPr>
      </w:pPr>
      <w:r>
        <w:rPr>
          <w:rFonts w:hint="eastAsia" w:ascii="宋体" w:hAnsi="宋体"/>
        </w:rPr>
        <w:t>平均住院日；</w:t>
      </w:r>
    </w:p>
    <w:p w14:paraId="1C263FDB">
      <w:pPr>
        <w:spacing w:line="360" w:lineRule="auto"/>
        <w:ind w:firstLine="480"/>
        <w:jc w:val="left"/>
        <w:rPr>
          <w:rFonts w:ascii="宋体" w:hAnsi="宋体"/>
        </w:rPr>
      </w:pPr>
      <w:r>
        <w:rPr>
          <w:rFonts w:hint="eastAsia" w:ascii="宋体" w:hAnsi="宋体"/>
        </w:rPr>
        <w:t>床位使用率；</w:t>
      </w:r>
    </w:p>
    <w:p w14:paraId="451EA0C4">
      <w:pPr>
        <w:spacing w:line="360" w:lineRule="auto"/>
        <w:ind w:firstLine="480"/>
        <w:jc w:val="left"/>
        <w:rPr>
          <w:rFonts w:ascii="宋体" w:hAnsi="宋体"/>
        </w:rPr>
      </w:pPr>
      <w:r>
        <w:rPr>
          <w:rFonts w:hint="eastAsia" w:ascii="宋体" w:hAnsi="宋体"/>
        </w:rPr>
        <w:t>病床周转次数；</w:t>
      </w:r>
    </w:p>
    <w:p w14:paraId="4ACFBF04">
      <w:pPr>
        <w:spacing w:line="360" w:lineRule="auto"/>
        <w:ind w:firstLine="480"/>
        <w:jc w:val="left"/>
        <w:rPr>
          <w:rFonts w:ascii="宋体" w:hAnsi="宋体"/>
        </w:rPr>
      </w:pPr>
      <w:r>
        <w:rPr>
          <w:rFonts w:hint="eastAsia" w:ascii="宋体" w:hAnsi="宋体"/>
        </w:rPr>
        <w:t>平均住院天数趋势；</w:t>
      </w:r>
    </w:p>
    <w:p w14:paraId="6434DCDB">
      <w:pPr>
        <w:spacing w:line="360" w:lineRule="auto"/>
        <w:ind w:firstLine="480"/>
        <w:jc w:val="left"/>
        <w:rPr>
          <w:rFonts w:ascii="宋体" w:hAnsi="宋体"/>
        </w:rPr>
      </w:pPr>
      <w:r>
        <w:rPr>
          <w:rFonts w:hint="eastAsia" w:ascii="宋体" w:hAnsi="宋体"/>
        </w:rPr>
        <w:t>床位使用率趋势；</w:t>
      </w:r>
    </w:p>
    <w:p w14:paraId="77AAEB63">
      <w:pPr>
        <w:spacing w:line="360" w:lineRule="auto"/>
        <w:ind w:firstLine="480"/>
        <w:jc w:val="left"/>
        <w:rPr>
          <w:rFonts w:ascii="宋体" w:hAnsi="宋体"/>
        </w:rPr>
      </w:pPr>
      <w:r>
        <w:rPr>
          <w:rFonts w:hint="eastAsia" w:ascii="宋体" w:hAnsi="宋体"/>
        </w:rPr>
        <w:t>病床周转次数趋势；</w:t>
      </w:r>
    </w:p>
    <w:p w14:paraId="1B73A1B4">
      <w:pPr>
        <w:spacing w:line="360" w:lineRule="auto"/>
        <w:ind w:firstLine="480"/>
        <w:jc w:val="left"/>
        <w:rPr>
          <w:rFonts w:ascii="宋体" w:hAnsi="宋体"/>
        </w:rPr>
      </w:pPr>
      <w:r>
        <w:rPr>
          <w:rFonts w:hint="eastAsia" w:ascii="宋体" w:hAnsi="宋体"/>
        </w:rPr>
        <w:t>人均门诊量、人均住院量；</w:t>
      </w:r>
    </w:p>
    <w:p w14:paraId="0D0496D5">
      <w:pPr>
        <w:spacing w:line="360" w:lineRule="auto"/>
        <w:ind w:firstLine="480"/>
        <w:jc w:val="left"/>
        <w:rPr>
          <w:rFonts w:ascii="宋体" w:hAnsi="宋体"/>
        </w:rPr>
      </w:pPr>
      <w:r>
        <w:rPr>
          <w:rFonts w:hint="eastAsia" w:ascii="宋体" w:hAnsi="宋体"/>
        </w:rPr>
        <w:t>人均四级手术量等。</w:t>
      </w:r>
    </w:p>
    <w:p w14:paraId="2C85F503">
      <w:pPr>
        <w:pStyle w:val="311"/>
        <w:numPr>
          <w:ilvl w:val="4"/>
          <w:numId w:val="4"/>
        </w:numPr>
        <w:spacing w:line="360" w:lineRule="auto"/>
        <w:ind w:hanging="851"/>
        <w:outlineLvl w:val="4"/>
        <w:rPr>
          <w:sz w:val="24"/>
          <w:szCs w:val="24"/>
          <w:lang w:val="en-US"/>
        </w:rPr>
      </w:pPr>
      <w:bookmarkStart w:id="236" w:name="_Toc209423130"/>
      <w:r>
        <w:rPr>
          <w:rFonts w:hint="eastAsia"/>
          <w:sz w:val="24"/>
          <w:szCs w:val="24"/>
          <w:lang w:val="en-US"/>
        </w:rPr>
        <w:t>手术主题分析</w:t>
      </w:r>
      <w:bookmarkEnd w:id="236"/>
    </w:p>
    <w:p w14:paraId="5457E5E2">
      <w:pPr>
        <w:spacing w:line="360" w:lineRule="auto"/>
        <w:ind w:firstLine="480"/>
        <w:jc w:val="left"/>
        <w:rPr>
          <w:rFonts w:ascii="宋体" w:hAnsi="宋体"/>
        </w:rPr>
      </w:pPr>
      <w:r>
        <w:rPr>
          <w:rFonts w:ascii="宋体" w:hAnsi="宋体"/>
        </w:rPr>
        <w:t>手术分析旨在全面了解手术室的运行情况，包括手术数量、时长、</w:t>
      </w:r>
      <w:r>
        <w:rPr>
          <w:rFonts w:hint="eastAsia" w:ascii="宋体" w:hAnsi="宋体"/>
        </w:rPr>
        <w:t>手术结构</w:t>
      </w:r>
      <w:r>
        <w:rPr>
          <w:rFonts w:ascii="宋体" w:hAnsi="宋体"/>
        </w:rPr>
        <w:t>、资源利用等，以提高手术室的工作效率、保障患者安全</w:t>
      </w:r>
      <w:r>
        <w:rPr>
          <w:rFonts w:hint="eastAsia" w:ascii="宋体" w:hAnsi="宋体"/>
        </w:rPr>
        <w:t>。</w:t>
      </w:r>
    </w:p>
    <w:p w14:paraId="5E676489">
      <w:pPr>
        <w:spacing w:line="360" w:lineRule="auto"/>
        <w:ind w:firstLine="480"/>
        <w:jc w:val="left"/>
        <w:rPr>
          <w:rFonts w:ascii="宋体" w:hAnsi="宋体"/>
        </w:rPr>
      </w:pPr>
      <w:r>
        <w:rPr>
          <w:rFonts w:hint="eastAsia" w:ascii="宋体" w:hAnsi="宋体"/>
        </w:rPr>
        <w:t>手术主题主要包括：</w:t>
      </w:r>
    </w:p>
    <w:p w14:paraId="7DB209A7">
      <w:pPr>
        <w:spacing w:line="360" w:lineRule="auto"/>
        <w:ind w:firstLine="480"/>
        <w:jc w:val="left"/>
        <w:rPr>
          <w:rFonts w:ascii="宋体" w:hAnsi="宋体"/>
        </w:rPr>
      </w:pPr>
      <w:r>
        <w:rPr>
          <w:rFonts w:hint="eastAsia" w:ascii="宋体" w:hAnsi="宋体"/>
        </w:rPr>
        <w:t>总手术量</w:t>
      </w:r>
      <w:r>
        <w:rPr>
          <w:rFonts w:ascii="宋体" w:hAnsi="宋体"/>
        </w:rPr>
        <w:t>、</w:t>
      </w:r>
      <w:r>
        <w:rPr>
          <w:rFonts w:hint="eastAsia" w:ascii="宋体" w:hAnsi="宋体"/>
        </w:rPr>
        <w:t>4级手术量</w:t>
      </w:r>
      <w:r>
        <w:rPr>
          <w:rFonts w:ascii="宋体" w:hAnsi="宋体"/>
        </w:rPr>
        <w:t>、</w:t>
      </w:r>
      <w:r>
        <w:rPr>
          <w:rFonts w:hint="eastAsia" w:ascii="宋体" w:hAnsi="宋体"/>
        </w:rPr>
        <w:t>日间手术量</w:t>
      </w:r>
      <w:r>
        <w:rPr>
          <w:rFonts w:ascii="宋体" w:hAnsi="宋体"/>
        </w:rPr>
        <w:t>、</w:t>
      </w:r>
      <w:r>
        <w:rPr>
          <w:rFonts w:hint="eastAsia" w:ascii="宋体" w:hAnsi="宋体"/>
        </w:rPr>
        <w:t>微创手术量；</w:t>
      </w:r>
    </w:p>
    <w:p w14:paraId="4F382304">
      <w:pPr>
        <w:spacing w:line="360" w:lineRule="auto"/>
        <w:ind w:firstLine="480"/>
        <w:jc w:val="left"/>
        <w:rPr>
          <w:rFonts w:ascii="宋体" w:hAnsi="宋体"/>
        </w:rPr>
      </w:pPr>
      <w:r>
        <w:rPr>
          <w:rFonts w:hint="eastAsia" w:ascii="宋体" w:hAnsi="宋体"/>
        </w:rPr>
        <w:t>手术准点率</w:t>
      </w:r>
      <w:r>
        <w:rPr>
          <w:rFonts w:ascii="宋体" w:hAnsi="宋体"/>
        </w:rPr>
        <w:t>、</w:t>
      </w:r>
      <w:r>
        <w:rPr>
          <w:rFonts w:hint="eastAsia" w:ascii="宋体" w:hAnsi="宋体"/>
        </w:rPr>
        <w:t>平均手术时长；</w:t>
      </w:r>
    </w:p>
    <w:p w14:paraId="43142072">
      <w:pPr>
        <w:spacing w:line="360" w:lineRule="auto"/>
        <w:ind w:firstLine="480"/>
        <w:jc w:val="left"/>
        <w:rPr>
          <w:rFonts w:ascii="宋体" w:hAnsi="宋体"/>
        </w:rPr>
      </w:pPr>
      <w:r>
        <w:rPr>
          <w:rFonts w:hint="eastAsia" w:ascii="宋体" w:hAnsi="宋体"/>
        </w:rPr>
        <w:t>术前住院天数</w:t>
      </w:r>
      <w:r>
        <w:rPr>
          <w:rFonts w:ascii="宋体" w:hAnsi="宋体"/>
        </w:rPr>
        <w:t>、</w:t>
      </w:r>
      <w:r>
        <w:rPr>
          <w:rFonts w:hint="eastAsia" w:ascii="宋体" w:hAnsi="宋体"/>
        </w:rPr>
        <w:t>手术量趋势；</w:t>
      </w:r>
    </w:p>
    <w:p w14:paraId="34169D8E">
      <w:pPr>
        <w:spacing w:line="360" w:lineRule="auto"/>
        <w:ind w:firstLine="480"/>
        <w:jc w:val="left"/>
        <w:rPr>
          <w:rFonts w:ascii="宋体" w:hAnsi="宋体"/>
        </w:rPr>
      </w:pPr>
      <w:r>
        <w:rPr>
          <w:rFonts w:hint="eastAsia" w:ascii="宋体" w:hAnsi="宋体"/>
        </w:rPr>
        <w:t>科室手术总数数量排名</w:t>
      </w:r>
      <w:r>
        <w:rPr>
          <w:rFonts w:ascii="宋体" w:hAnsi="宋体"/>
        </w:rPr>
        <w:t>、</w:t>
      </w:r>
      <w:r>
        <w:rPr>
          <w:rFonts w:hint="eastAsia" w:ascii="宋体" w:hAnsi="宋体"/>
        </w:rPr>
        <w:t>科室4级手术量排名；</w:t>
      </w:r>
    </w:p>
    <w:p w14:paraId="10218B12">
      <w:pPr>
        <w:spacing w:line="360" w:lineRule="auto"/>
        <w:ind w:firstLine="480"/>
        <w:jc w:val="left"/>
        <w:rPr>
          <w:rFonts w:ascii="宋体" w:hAnsi="宋体"/>
        </w:rPr>
      </w:pPr>
      <w:r>
        <w:rPr>
          <w:rFonts w:hint="eastAsia" w:ascii="宋体" w:hAnsi="宋体"/>
        </w:rPr>
        <w:t>科室日间手术量；</w:t>
      </w:r>
    </w:p>
    <w:p w14:paraId="726AB21F">
      <w:pPr>
        <w:spacing w:line="360" w:lineRule="auto"/>
        <w:ind w:firstLine="480"/>
        <w:jc w:val="left"/>
        <w:rPr>
          <w:rFonts w:ascii="宋体" w:hAnsi="宋体"/>
        </w:rPr>
      </w:pPr>
      <w:r>
        <w:rPr>
          <w:rFonts w:hint="eastAsia" w:ascii="宋体" w:hAnsi="宋体"/>
        </w:rPr>
        <w:t>手术量完成率排名；</w:t>
      </w:r>
    </w:p>
    <w:p w14:paraId="54C13CC1">
      <w:pPr>
        <w:spacing w:line="360" w:lineRule="auto"/>
        <w:ind w:firstLine="480"/>
        <w:jc w:val="left"/>
        <w:rPr>
          <w:rFonts w:ascii="宋体" w:hAnsi="宋体"/>
        </w:rPr>
      </w:pPr>
      <w:r>
        <w:rPr>
          <w:rFonts w:hint="eastAsia" w:ascii="宋体" w:hAnsi="宋体"/>
        </w:rPr>
        <w:t>手术类别占比等。</w:t>
      </w:r>
    </w:p>
    <w:p w14:paraId="0B62A365">
      <w:pPr>
        <w:pStyle w:val="311"/>
        <w:spacing w:line="360" w:lineRule="auto"/>
        <w:ind w:left="567"/>
        <w:rPr>
          <w:sz w:val="24"/>
          <w:szCs w:val="24"/>
        </w:rPr>
      </w:pPr>
      <w:bookmarkStart w:id="237" w:name="_Toc209423131"/>
      <w:r>
        <w:rPr>
          <w:sz w:val="24"/>
          <w:szCs w:val="24"/>
        </w:rPr>
        <w:t>信息流主题分析</w:t>
      </w:r>
      <w:bookmarkEnd w:id="237"/>
    </w:p>
    <w:p w14:paraId="1E8F9B34">
      <w:pPr>
        <w:pStyle w:val="311"/>
        <w:numPr>
          <w:ilvl w:val="4"/>
          <w:numId w:val="4"/>
        </w:numPr>
        <w:spacing w:line="360" w:lineRule="auto"/>
        <w:ind w:hanging="851"/>
        <w:outlineLvl w:val="4"/>
        <w:rPr>
          <w:sz w:val="24"/>
          <w:szCs w:val="24"/>
          <w:lang w:val="en-US"/>
        </w:rPr>
      </w:pPr>
      <w:bookmarkStart w:id="238" w:name="_Toc209423132"/>
      <w:r>
        <w:rPr>
          <w:rFonts w:hint="eastAsia"/>
          <w:sz w:val="24"/>
          <w:szCs w:val="24"/>
          <w:lang w:val="en-US"/>
        </w:rPr>
        <w:t>院领导驾驶舱</w:t>
      </w:r>
      <w:bookmarkEnd w:id="238"/>
    </w:p>
    <w:p w14:paraId="74CB0F29">
      <w:pPr>
        <w:spacing w:line="360" w:lineRule="auto"/>
        <w:ind w:firstLine="480"/>
        <w:jc w:val="left"/>
        <w:rPr>
          <w:rFonts w:ascii="宋体" w:hAnsi="宋体"/>
        </w:rPr>
      </w:pPr>
      <w:r>
        <w:rPr>
          <w:rFonts w:hint="eastAsia" w:ascii="宋体" w:hAnsi="宋体"/>
        </w:rPr>
        <w:t>管理者</w:t>
      </w:r>
      <w:r>
        <w:rPr>
          <w:rFonts w:ascii="宋体" w:hAnsi="宋体"/>
        </w:rPr>
        <w:t>驾驶舱的分析侧重从多维度、全方位视角为管理者掌握医院运营状况，</w:t>
      </w:r>
      <w:r>
        <w:rPr>
          <w:rFonts w:hint="eastAsia" w:ascii="宋体" w:hAnsi="宋体"/>
        </w:rPr>
        <w:t>侧重为</w:t>
      </w:r>
      <w:r>
        <w:rPr>
          <w:rFonts w:ascii="宋体" w:hAnsi="宋体"/>
        </w:rPr>
        <w:t>医院管理者提供的大屏</w:t>
      </w:r>
      <w:r>
        <w:rPr>
          <w:rFonts w:hint="eastAsia" w:ascii="宋体" w:hAnsi="宋体"/>
        </w:rPr>
        <w:t>数据展示</w:t>
      </w:r>
      <w:r>
        <w:rPr>
          <w:rFonts w:ascii="宋体" w:hAnsi="宋体"/>
        </w:rPr>
        <w:t>，其设计具有实时性、预警性、整体性</w:t>
      </w:r>
      <w:r>
        <w:rPr>
          <w:rFonts w:hint="eastAsia" w:ascii="宋体" w:hAnsi="宋体"/>
        </w:rPr>
        <w:t>特点。主题内容</w:t>
      </w:r>
      <w:r>
        <w:rPr>
          <w:rFonts w:ascii="宋体" w:hAnsi="宋体"/>
        </w:rPr>
        <w:t>聚焦筛选</w:t>
      </w:r>
      <w:r>
        <w:rPr>
          <w:rFonts w:hint="eastAsia" w:ascii="宋体" w:hAnsi="宋体"/>
        </w:rPr>
        <w:t>医院运营</w:t>
      </w:r>
      <w:r>
        <w:rPr>
          <w:rFonts w:ascii="宋体" w:hAnsi="宋体"/>
        </w:rPr>
        <w:t>关键指标要素，建立医院总体数据分析溯源路径，便于院领导实时掌握医院经济运营总体情况</w:t>
      </w:r>
      <w:r>
        <w:rPr>
          <w:rFonts w:hint="eastAsia" w:ascii="宋体" w:hAnsi="宋体"/>
        </w:rPr>
        <w:t>。</w:t>
      </w:r>
    </w:p>
    <w:p w14:paraId="45FB0E65">
      <w:pPr>
        <w:spacing w:line="360" w:lineRule="auto"/>
        <w:ind w:firstLine="480"/>
        <w:jc w:val="left"/>
        <w:rPr>
          <w:rFonts w:ascii="宋体" w:hAnsi="宋体"/>
        </w:rPr>
      </w:pPr>
      <w:r>
        <w:rPr>
          <w:rFonts w:ascii="宋体" w:hAnsi="宋体"/>
        </w:rPr>
        <w:t>支持实时数据更新，以分钟级单位计算，覆盖实时、日、月、年等不同时间维度的统计</w:t>
      </w:r>
      <w:r>
        <w:rPr>
          <w:rFonts w:hint="eastAsia" w:ascii="宋体" w:hAnsi="宋体"/>
        </w:rPr>
        <w:t>。</w:t>
      </w:r>
    </w:p>
    <w:p w14:paraId="34F8C638">
      <w:pPr>
        <w:spacing w:line="360" w:lineRule="auto"/>
        <w:ind w:firstLine="480"/>
        <w:jc w:val="left"/>
        <w:rPr>
          <w:rFonts w:ascii="宋体" w:hAnsi="宋体"/>
        </w:rPr>
      </w:pPr>
      <w:r>
        <w:rPr>
          <w:rFonts w:ascii="宋体" w:hAnsi="宋体"/>
        </w:rPr>
        <w:t>对异常指标进行预警、告警提醒，并支持下钻到明细颗粒的数据</w:t>
      </w:r>
      <w:r>
        <w:rPr>
          <w:rFonts w:hint="eastAsia" w:ascii="宋体" w:hAnsi="宋体"/>
        </w:rPr>
        <w:t>。</w:t>
      </w:r>
    </w:p>
    <w:p w14:paraId="2C14511C">
      <w:pPr>
        <w:pStyle w:val="311"/>
        <w:numPr>
          <w:ilvl w:val="4"/>
          <w:numId w:val="4"/>
        </w:numPr>
        <w:spacing w:line="360" w:lineRule="auto"/>
        <w:ind w:hanging="851"/>
        <w:outlineLvl w:val="4"/>
        <w:rPr>
          <w:sz w:val="24"/>
          <w:szCs w:val="24"/>
          <w:lang w:val="en-US"/>
        </w:rPr>
      </w:pPr>
      <w:bookmarkStart w:id="239" w:name="_Toc209423133"/>
      <w:r>
        <w:rPr>
          <w:rFonts w:hint="eastAsia"/>
          <w:sz w:val="24"/>
          <w:szCs w:val="24"/>
          <w:lang w:val="en-US"/>
        </w:rPr>
        <w:t>科室运营分析</w:t>
      </w:r>
      <w:bookmarkEnd w:id="239"/>
    </w:p>
    <w:p w14:paraId="1B12F6FC">
      <w:pPr>
        <w:spacing w:line="360" w:lineRule="auto"/>
        <w:ind w:firstLine="480"/>
        <w:jc w:val="left"/>
        <w:rPr>
          <w:rFonts w:ascii="宋体" w:hAnsi="宋体"/>
        </w:rPr>
      </w:pPr>
      <w:r>
        <w:rPr>
          <w:rFonts w:ascii="宋体" w:hAnsi="宋体"/>
        </w:rPr>
        <w:t>医院科室运营分析平台侧重于对科室运营的多个关键方面进行深入分析，以帮助管理者了解科室的运营状况，发现问题并制定改进措施，从而提高科室的运营效率和服务质量。</w:t>
      </w:r>
      <w:r>
        <w:rPr>
          <w:rFonts w:hint="eastAsia" w:ascii="宋体" w:hAnsi="宋体"/>
        </w:rPr>
        <w:t>分析主题包括总收入、总支出、总盈余、业务量情况、收治病种情况、业务效率、次均费用、资源配置等，并可针对科室内医生以“工作负荷量”维度进行对比，让科室主任可以从数据变化中发现</w:t>
      </w:r>
      <w:r>
        <w:rPr>
          <w:rFonts w:ascii="宋体" w:hAnsi="宋体"/>
        </w:rPr>
        <w:t>业务拓展</w:t>
      </w:r>
      <w:r>
        <w:rPr>
          <w:rFonts w:hint="eastAsia" w:ascii="宋体" w:hAnsi="宋体"/>
        </w:rPr>
        <w:t>、</w:t>
      </w:r>
      <w:r>
        <w:rPr>
          <w:rFonts w:ascii="宋体" w:hAnsi="宋体"/>
        </w:rPr>
        <w:t>收入增长</w:t>
      </w:r>
      <w:r>
        <w:rPr>
          <w:rFonts w:hint="eastAsia" w:ascii="宋体" w:hAnsi="宋体"/>
        </w:rPr>
        <w:t>、人才培养</w:t>
      </w:r>
      <w:r>
        <w:rPr>
          <w:rFonts w:ascii="宋体" w:hAnsi="宋体"/>
        </w:rPr>
        <w:t>方向</w:t>
      </w:r>
      <w:r>
        <w:rPr>
          <w:rFonts w:hint="eastAsia" w:ascii="宋体" w:hAnsi="宋体"/>
        </w:rPr>
        <w:t>，</w:t>
      </w:r>
      <w:r>
        <w:rPr>
          <w:rFonts w:ascii="宋体" w:hAnsi="宋体"/>
        </w:rPr>
        <w:t>找出成本控制的关键点和可优化的空间</w:t>
      </w:r>
      <w:r>
        <w:rPr>
          <w:rFonts w:hint="eastAsia" w:ascii="宋体" w:hAnsi="宋体"/>
        </w:rPr>
        <w:t>，</w:t>
      </w:r>
      <w:r>
        <w:rPr>
          <w:rFonts w:ascii="宋体" w:hAnsi="宋体"/>
        </w:rPr>
        <w:t>提高科室的运营效率</w:t>
      </w:r>
      <w:r>
        <w:rPr>
          <w:rFonts w:hint="eastAsia" w:ascii="宋体" w:hAnsi="宋体"/>
        </w:rPr>
        <w:t>。</w:t>
      </w:r>
    </w:p>
    <w:p w14:paraId="0C8ABAFF">
      <w:pPr>
        <w:spacing w:line="360" w:lineRule="auto"/>
        <w:ind w:firstLine="480"/>
        <w:jc w:val="left"/>
        <w:rPr>
          <w:rFonts w:ascii="宋体" w:hAnsi="宋体"/>
        </w:rPr>
      </w:pPr>
      <w:r>
        <w:rPr>
          <w:rFonts w:ascii="宋体" w:hAnsi="宋体"/>
        </w:rPr>
        <w:t>支持“科室→诊疗组→医生”不同层级的</w:t>
      </w:r>
      <w:r>
        <w:rPr>
          <w:rFonts w:hint="eastAsia" w:ascii="宋体" w:hAnsi="宋体"/>
        </w:rPr>
        <w:t>下钻</w:t>
      </w:r>
      <w:r>
        <w:rPr>
          <w:rFonts w:ascii="宋体" w:hAnsi="宋体"/>
        </w:rPr>
        <w:t>分析。</w:t>
      </w:r>
    </w:p>
    <w:p w14:paraId="58DFC763">
      <w:pPr>
        <w:spacing w:line="360" w:lineRule="auto"/>
        <w:ind w:firstLine="480"/>
        <w:jc w:val="left"/>
        <w:rPr>
          <w:rFonts w:ascii="宋体" w:hAnsi="宋体"/>
        </w:rPr>
      </w:pPr>
      <w:r>
        <w:rPr>
          <w:rFonts w:ascii="宋体" w:hAnsi="宋体"/>
        </w:rPr>
        <w:t>支持</w:t>
      </w:r>
      <w:r>
        <w:rPr>
          <w:rFonts w:hint="eastAsia" w:ascii="宋体" w:hAnsi="宋体"/>
        </w:rPr>
        <w:t>与历史数据对比，提供</w:t>
      </w:r>
      <w:r>
        <w:rPr>
          <w:rFonts w:ascii="宋体" w:hAnsi="宋体"/>
        </w:rPr>
        <w:t>同比、环比</w:t>
      </w:r>
      <w:r>
        <w:rPr>
          <w:rFonts w:hint="eastAsia" w:ascii="宋体" w:hAnsi="宋体"/>
        </w:rPr>
        <w:t>分析。</w:t>
      </w:r>
    </w:p>
    <w:p w14:paraId="1CCF0B71">
      <w:pPr>
        <w:spacing w:line="360" w:lineRule="auto"/>
        <w:ind w:firstLine="480"/>
        <w:jc w:val="left"/>
        <w:rPr>
          <w:rFonts w:ascii="宋体" w:hAnsi="宋体"/>
        </w:rPr>
      </w:pPr>
      <w:r>
        <w:rPr>
          <w:rFonts w:hint="eastAsia" w:ascii="宋体" w:hAnsi="宋体"/>
        </w:rPr>
        <w:t>支持患者费用、手术、病种等结构分析。</w:t>
      </w:r>
    </w:p>
    <w:p w14:paraId="17ED10EC">
      <w:pPr>
        <w:spacing w:line="360" w:lineRule="auto"/>
        <w:ind w:firstLine="480"/>
        <w:jc w:val="left"/>
        <w:rPr>
          <w:rFonts w:ascii="宋体" w:hAnsi="宋体"/>
        </w:rPr>
      </w:pPr>
      <w:r>
        <w:rPr>
          <w:rFonts w:hint="eastAsia" w:ascii="宋体" w:hAnsi="宋体"/>
        </w:rPr>
        <w:t>支持科室指标</w:t>
      </w:r>
      <w:r>
        <w:rPr>
          <w:rFonts w:ascii="宋体" w:hAnsi="宋体"/>
        </w:rPr>
        <w:t>横向</w:t>
      </w:r>
      <w:r>
        <w:rPr>
          <w:rFonts w:hint="eastAsia" w:ascii="宋体" w:hAnsi="宋体"/>
        </w:rPr>
        <w:t>对比。</w:t>
      </w:r>
    </w:p>
    <w:p w14:paraId="25467FA8">
      <w:pPr>
        <w:widowControl/>
        <w:numPr>
          <w:ilvl w:val="1"/>
          <w:numId w:val="4"/>
        </w:numPr>
        <w:spacing w:before="156" w:beforeLines="50" w:after="156" w:afterLines="50" w:line="360" w:lineRule="auto"/>
        <w:jc w:val="left"/>
        <w:outlineLvl w:val="1"/>
        <w:rPr>
          <w:rFonts w:ascii="宋体" w:hAnsi="宋体"/>
          <w:b/>
          <w:lang w:val="zh-CN"/>
        </w:rPr>
      </w:pPr>
      <w:bookmarkStart w:id="240" w:name="_Toc209423134"/>
      <w:r>
        <w:rPr>
          <w:rFonts w:hint="eastAsia" w:ascii="宋体" w:hAnsi="宋体"/>
          <w:b/>
          <w:lang w:val="zh-CN"/>
        </w:rPr>
        <w:t>掌上运营管理</w:t>
      </w:r>
      <w:bookmarkEnd w:id="240"/>
      <w:r>
        <w:rPr>
          <w:rFonts w:hint="eastAsia" w:ascii="宋体" w:hAnsi="宋体"/>
          <w:b/>
          <w:lang w:val="zh-CN"/>
        </w:rPr>
        <w:t>平台</w:t>
      </w:r>
    </w:p>
    <w:p w14:paraId="2CE5E1CD">
      <w:pPr>
        <w:pStyle w:val="310"/>
        <w:spacing w:line="360" w:lineRule="auto"/>
        <w:rPr>
          <w:sz w:val="24"/>
          <w:szCs w:val="24"/>
        </w:rPr>
      </w:pPr>
      <w:bookmarkStart w:id="241" w:name="_Toc209423135"/>
      <w:r>
        <w:rPr>
          <w:rFonts w:hint="eastAsia"/>
          <w:sz w:val="24"/>
          <w:szCs w:val="24"/>
        </w:rPr>
        <w:t>移动端运营决策支持系统展现</w:t>
      </w:r>
      <w:bookmarkEnd w:id="241"/>
    </w:p>
    <w:p w14:paraId="575ABEDF">
      <w:pPr>
        <w:widowControl/>
        <w:adjustRightInd w:val="0"/>
        <w:snapToGrid w:val="0"/>
        <w:spacing w:line="360" w:lineRule="auto"/>
        <w:ind w:firstLine="480"/>
        <w:rPr>
          <w:rFonts w:ascii="宋体" w:hAnsi="宋体" w:cs="宋体"/>
        </w:rPr>
      </w:pPr>
      <w:r>
        <w:rPr>
          <w:rFonts w:hint="eastAsia" w:ascii="宋体" w:hAnsi="宋体" w:cs="宋体"/>
        </w:rPr>
        <w:t>提供支持Android、iOS的独立App客户端，提供完备的基于HTML5的移动应用支持；支持企业微信集成。</w:t>
      </w:r>
    </w:p>
    <w:p w14:paraId="6BB3E1B5">
      <w:pPr>
        <w:spacing w:line="360" w:lineRule="auto"/>
        <w:ind w:firstLine="480"/>
        <w:rPr>
          <w:rFonts w:ascii="宋体" w:hAnsi="宋体"/>
          <w:b/>
          <w:bCs/>
          <w:color w:val="auto"/>
        </w:rPr>
      </w:pPr>
      <w:r>
        <w:rPr>
          <w:rFonts w:hint="eastAsia" w:ascii="宋体" w:hAnsi="宋体"/>
          <w:lang w:eastAsia="zh-CN"/>
        </w:rPr>
        <w:t>★</w:t>
      </w:r>
      <w:r>
        <w:rPr>
          <w:rFonts w:hint="eastAsia" w:ascii="宋体" w:hAnsi="宋体" w:cs="宋体"/>
        </w:rPr>
        <w:t>支持智能运营决策支持系统的主题分析移动端展示。</w:t>
      </w:r>
      <w:r>
        <w:rPr>
          <w:rFonts w:hint="eastAsia" w:ascii="宋体" w:hAnsi="宋体"/>
          <w:b/>
          <w:bCs/>
          <w:color w:val="auto"/>
        </w:rPr>
        <w:t>（</w:t>
      </w:r>
      <w:r>
        <w:rPr>
          <w:rFonts w:hint="eastAsia" w:ascii="宋体" w:hAnsi="宋体"/>
          <w:b/>
          <w:bCs/>
          <w:color w:val="auto"/>
          <w:spacing w:val="-8"/>
        </w:rPr>
        <w:t>提供界面截图</w:t>
      </w:r>
      <w:r>
        <w:rPr>
          <w:rFonts w:hint="eastAsia" w:ascii="宋体" w:hAnsi="宋体"/>
          <w:b/>
          <w:bCs/>
          <w:color w:val="auto"/>
          <w:spacing w:val="-8"/>
          <w:lang w:eastAsia="zh-CN"/>
        </w:rPr>
        <w:t>，</w:t>
      </w:r>
      <w:r>
        <w:rPr>
          <w:rFonts w:hint="eastAsia" w:ascii="宋体" w:hAnsi="宋体"/>
          <w:b/>
          <w:bCs/>
          <w:color w:val="auto"/>
          <w:spacing w:val="-8"/>
          <w:lang w:val="en-US" w:eastAsia="zh-CN"/>
        </w:rPr>
        <w:t>扫描上传</w:t>
      </w:r>
      <w:r>
        <w:rPr>
          <w:rFonts w:hint="eastAsia" w:ascii="宋体" w:hAnsi="宋体"/>
          <w:b/>
          <w:bCs/>
          <w:color w:val="auto"/>
        </w:rPr>
        <w:t>）</w:t>
      </w:r>
    </w:p>
    <w:p w14:paraId="78D6B832">
      <w:pPr>
        <w:widowControl/>
        <w:numPr>
          <w:ilvl w:val="1"/>
          <w:numId w:val="4"/>
        </w:numPr>
        <w:spacing w:before="156" w:beforeLines="50" w:after="156" w:afterLines="50" w:line="360" w:lineRule="auto"/>
        <w:jc w:val="left"/>
        <w:outlineLvl w:val="1"/>
        <w:rPr>
          <w:rFonts w:ascii="宋体" w:hAnsi="宋体"/>
          <w:b/>
          <w:lang w:val="zh-CN"/>
        </w:rPr>
      </w:pPr>
      <w:bookmarkStart w:id="242" w:name="_Toc209423136"/>
      <w:r>
        <w:rPr>
          <w:rFonts w:hint="eastAsia" w:ascii="宋体" w:hAnsi="宋体"/>
          <w:b/>
          <w:lang w:val="zh-CN"/>
        </w:rPr>
        <w:t>报销系统</w:t>
      </w:r>
      <w:bookmarkEnd w:id="242"/>
    </w:p>
    <w:p w14:paraId="1E1447FD">
      <w:pPr>
        <w:widowControl/>
        <w:adjustRightInd w:val="0"/>
        <w:snapToGrid w:val="0"/>
        <w:spacing w:line="360" w:lineRule="auto"/>
        <w:ind w:firstLine="480"/>
        <w:rPr>
          <w:rFonts w:ascii="宋体" w:hAnsi="宋体" w:cs="宋体"/>
        </w:rPr>
      </w:pPr>
      <w:r>
        <w:rPr>
          <w:rFonts w:hint="eastAsia" w:ascii="宋体" w:hAnsi="宋体" w:cs="宋体"/>
        </w:rPr>
        <w:t>报销系统主要提供报销人员填制日常单据的入口，作为医院财务数据的采集入口，可以有效避免一个角色多入口的弊端，提升用户体验。通过报销业务统一管理，实现报账业务统一控制，自动生成相关凭证，帮助医院实现报账业务标准化及规则化。</w:t>
      </w:r>
    </w:p>
    <w:p w14:paraId="33AFFDBE">
      <w:pPr>
        <w:widowControl/>
        <w:adjustRightInd w:val="0"/>
        <w:snapToGrid w:val="0"/>
        <w:spacing w:line="360" w:lineRule="auto"/>
        <w:ind w:firstLine="480"/>
        <w:rPr>
          <w:rFonts w:ascii="宋体" w:hAnsi="宋体" w:cs="宋体"/>
        </w:rPr>
      </w:pPr>
      <w:r>
        <w:rPr>
          <w:rFonts w:hint="eastAsia" w:ascii="宋体" w:hAnsi="宋体" w:cs="宋体"/>
        </w:rPr>
        <w:t>主要功能：</w:t>
      </w:r>
    </w:p>
    <w:p w14:paraId="0681C896">
      <w:pPr>
        <w:numPr>
          <w:ilvl w:val="0"/>
          <w:numId w:val="7"/>
        </w:numPr>
        <w:spacing w:line="360" w:lineRule="auto"/>
        <w:ind w:left="901" w:leftChars="429"/>
        <w:rPr>
          <w:rFonts w:ascii="宋体" w:hAnsi="宋体"/>
          <w:lang w:val="zh-CN"/>
        </w:rPr>
      </w:pPr>
      <w:r>
        <w:rPr>
          <w:rFonts w:hint="eastAsia" w:ascii="宋体" w:hAnsi="宋体"/>
          <w:lang w:val="zh-CN"/>
        </w:rPr>
        <w:t>提供出差申请单及其他事项申请单，并支持进行申请变更。提供借款单可引入事项申请。</w:t>
      </w:r>
    </w:p>
    <w:p w14:paraId="737FC80D">
      <w:pPr>
        <w:numPr>
          <w:ilvl w:val="0"/>
          <w:numId w:val="7"/>
        </w:numPr>
        <w:spacing w:line="360" w:lineRule="auto"/>
        <w:ind w:left="901" w:leftChars="429"/>
        <w:rPr>
          <w:rFonts w:ascii="宋体" w:hAnsi="宋体"/>
          <w:lang w:val="zh-CN"/>
        </w:rPr>
      </w:pPr>
      <w:r>
        <w:rPr>
          <w:rFonts w:hint="eastAsia" w:ascii="宋体" w:hAnsi="宋体"/>
          <w:lang w:val="zh-CN"/>
        </w:rPr>
        <w:t>支持控制借款的额度、期限、前款不清后款不借。提供还款单可引入借款单进行核销。</w:t>
      </w:r>
    </w:p>
    <w:p w14:paraId="456239BD">
      <w:pPr>
        <w:numPr>
          <w:ilvl w:val="0"/>
          <w:numId w:val="7"/>
        </w:numPr>
        <w:spacing w:line="360" w:lineRule="auto"/>
        <w:ind w:left="901" w:leftChars="429"/>
        <w:rPr>
          <w:rFonts w:ascii="宋体" w:hAnsi="宋体"/>
          <w:lang w:val="zh-CN"/>
        </w:rPr>
      </w:pPr>
      <w:r>
        <w:rPr>
          <w:rFonts w:hint="eastAsia" w:ascii="宋体" w:hAnsi="宋体"/>
          <w:lang w:val="zh-CN"/>
        </w:rPr>
        <w:t>提供</w:t>
      </w:r>
      <w:r>
        <w:rPr>
          <w:rFonts w:ascii="宋体" w:hAnsi="宋体"/>
          <w:lang w:val="zh-CN"/>
        </w:rPr>
        <w:t>OCR</w:t>
      </w:r>
      <w:r>
        <w:rPr>
          <w:rFonts w:hint="eastAsia" w:ascii="宋体" w:hAnsi="宋体"/>
          <w:lang w:val="zh-CN"/>
        </w:rPr>
        <w:t>识别</w:t>
      </w:r>
      <w:r>
        <w:rPr>
          <w:rFonts w:ascii="宋体" w:hAnsi="宋体"/>
          <w:lang w:val="zh-CN"/>
        </w:rPr>
        <w:t>/</w:t>
      </w:r>
      <w:r>
        <w:rPr>
          <w:rFonts w:hint="eastAsia" w:ascii="宋体" w:hAnsi="宋体"/>
          <w:lang w:val="zh-CN"/>
        </w:rPr>
        <w:t>文件上传</w:t>
      </w:r>
      <w:r>
        <w:rPr>
          <w:rFonts w:ascii="宋体" w:hAnsi="宋体"/>
          <w:lang w:val="zh-CN"/>
        </w:rPr>
        <w:t>/</w:t>
      </w:r>
      <w:r>
        <w:rPr>
          <w:rFonts w:hint="eastAsia" w:ascii="宋体" w:hAnsi="宋体"/>
          <w:lang w:val="zh-CN"/>
        </w:rPr>
        <w:t>手工录入等方式智能采集原始票据，识别解析形成结构化账单，并进行税务验伪</w:t>
      </w:r>
      <w:r>
        <w:rPr>
          <w:rFonts w:ascii="宋体" w:hAnsi="宋体"/>
          <w:lang w:val="zh-CN"/>
        </w:rPr>
        <w:t>/</w:t>
      </w:r>
      <w:r>
        <w:rPr>
          <w:rFonts w:hint="eastAsia" w:ascii="宋体" w:hAnsi="宋体"/>
          <w:lang w:val="zh-CN"/>
        </w:rPr>
        <w:t>验连验重</w:t>
      </w:r>
      <w:r>
        <w:rPr>
          <w:rFonts w:ascii="宋体" w:hAnsi="宋体"/>
          <w:lang w:val="zh-CN"/>
        </w:rPr>
        <w:t>/</w:t>
      </w:r>
      <w:r>
        <w:rPr>
          <w:rFonts w:hint="eastAsia" w:ascii="宋体" w:hAnsi="宋体"/>
          <w:lang w:val="zh-CN"/>
        </w:rPr>
        <w:t>抬头校验等发票稽核。</w:t>
      </w:r>
      <w:r>
        <w:rPr>
          <w:rFonts w:hint="eastAsia" w:ascii="宋体" w:hAnsi="宋体"/>
        </w:rPr>
        <w:t>与税务稽核的张数，医院会与税务付费</w:t>
      </w:r>
      <w:r>
        <w:rPr>
          <w:rFonts w:hint="eastAsia" w:ascii="宋体" w:hAnsi="宋体"/>
          <w:lang w:val="zh-CN"/>
        </w:rPr>
        <w:t>。</w:t>
      </w:r>
    </w:p>
    <w:p w14:paraId="56A49D35">
      <w:pPr>
        <w:numPr>
          <w:ilvl w:val="0"/>
          <w:numId w:val="7"/>
        </w:numPr>
        <w:spacing w:line="360" w:lineRule="auto"/>
        <w:ind w:left="901" w:leftChars="429"/>
        <w:rPr>
          <w:rFonts w:ascii="宋体" w:hAnsi="宋体"/>
          <w:lang w:val="zh-CN"/>
        </w:rPr>
      </w:pPr>
      <w:r>
        <w:rPr>
          <w:rFonts w:hint="eastAsia" w:ascii="宋体" w:hAnsi="宋体"/>
          <w:lang w:val="zh-CN"/>
        </w:rPr>
        <w:t>提供智能填单规则根据账单信息引导式快捷生成报销明细，最大限度的减少人工选择，并按照发票账单类型和消费类型自动对可抵扣税额自动价税分离。</w:t>
      </w:r>
    </w:p>
    <w:p w14:paraId="087ECA1D">
      <w:pPr>
        <w:numPr>
          <w:ilvl w:val="0"/>
          <w:numId w:val="7"/>
        </w:numPr>
        <w:spacing w:line="360" w:lineRule="auto"/>
        <w:ind w:left="901" w:leftChars="429"/>
        <w:rPr>
          <w:rFonts w:ascii="宋体" w:hAnsi="宋体"/>
          <w:lang w:val="zh-CN"/>
        </w:rPr>
      </w:pPr>
      <w:r>
        <w:rPr>
          <w:rFonts w:hint="eastAsia" w:ascii="宋体" w:hAnsi="宋体"/>
          <w:lang w:val="zh-CN"/>
        </w:rPr>
        <w:t>支持权责发生制下期末未到票费用先行预提入账，到票可发起报账核销预提。</w:t>
      </w:r>
    </w:p>
    <w:p w14:paraId="5A6C7DEF">
      <w:pPr>
        <w:numPr>
          <w:ilvl w:val="0"/>
          <w:numId w:val="7"/>
        </w:numPr>
        <w:spacing w:line="360" w:lineRule="auto"/>
        <w:ind w:left="901" w:leftChars="429"/>
        <w:rPr>
          <w:rFonts w:ascii="宋体" w:hAnsi="宋体"/>
          <w:lang w:val="zh-CN"/>
        </w:rPr>
      </w:pPr>
      <w:r>
        <w:rPr>
          <w:rFonts w:hint="eastAsia" w:ascii="宋体" w:hAnsi="宋体"/>
          <w:lang w:val="zh-CN"/>
        </w:rPr>
        <w:t>支持权责发生制下已支付但不属于本期费用部分金额，摊销至后续期间范围。</w:t>
      </w:r>
    </w:p>
    <w:p w14:paraId="539AD78F">
      <w:pPr>
        <w:numPr>
          <w:ilvl w:val="0"/>
          <w:numId w:val="7"/>
        </w:numPr>
        <w:spacing w:line="360" w:lineRule="auto"/>
        <w:ind w:left="901" w:leftChars="429"/>
        <w:rPr>
          <w:rFonts w:hint="eastAsia" w:ascii="宋体" w:hAnsi="宋体"/>
          <w:b/>
          <w:bCs/>
          <w:color w:val="auto"/>
          <w:lang w:val="zh-CN"/>
        </w:rPr>
      </w:pPr>
      <w:r>
        <w:rPr>
          <w:rFonts w:hint="eastAsia" w:ascii="宋体" w:hAnsi="宋体"/>
          <w:lang w:eastAsia="zh-CN"/>
        </w:rPr>
        <w:t>★</w:t>
      </w:r>
      <w:r>
        <w:rPr>
          <w:rFonts w:hint="eastAsia" w:ascii="宋体" w:hAnsi="宋体"/>
          <w:lang w:val="zh-CN"/>
        </w:rPr>
        <w:t>支持预置智能稽核规则并根据外围变化自定义更新规则库。</w:t>
      </w:r>
      <w:r>
        <w:rPr>
          <w:rFonts w:hint="eastAsia" w:ascii="宋体" w:hAnsi="宋体"/>
          <w:b/>
          <w:bCs/>
          <w:color w:val="auto"/>
          <w:lang w:val="zh-CN"/>
        </w:rPr>
        <w:t xml:space="preserve"> </w:t>
      </w:r>
      <w:r>
        <w:rPr>
          <w:rFonts w:hint="eastAsia" w:ascii="宋体" w:hAnsi="宋体"/>
          <w:b/>
          <w:bCs/>
          <w:color w:val="auto"/>
          <w:lang w:eastAsia="zh-CN"/>
        </w:rPr>
        <w:t>（提供界面截图，扫描上传）</w:t>
      </w:r>
    </w:p>
    <w:p w14:paraId="2B659AEB">
      <w:pPr>
        <w:numPr>
          <w:ilvl w:val="0"/>
          <w:numId w:val="7"/>
        </w:numPr>
        <w:spacing w:line="360" w:lineRule="auto"/>
        <w:ind w:left="901" w:leftChars="429"/>
        <w:rPr>
          <w:rFonts w:ascii="宋体" w:hAnsi="宋体"/>
          <w:lang w:val="zh-CN"/>
        </w:rPr>
      </w:pPr>
      <w:r>
        <w:rPr>
          <w:rFonts w:hint="eastAsia" w:ascii="宋体" w:hAnsi="宋体"/>
          <w:lang w:val="zh-CN"/>
        </w:rPr>
        <w:t>支持医院个性化管理要求，自定义费控分析报表。</w:t>
      </w:r>
    </w:p>
    <w:p w14:paraId="660FE302">
      <w:pPr>
        <w:numPr>
          <w:ilvl w:val="0"/>
          <w:numId w:val="7"/>
        </w:numPr>
        <w:spacing w:line="360" w:lineRule="auto"/>
        <w:ind w:left="901" w:leftChars="429"/>
        <w:rPr>
          <w:rFonts w:ascii="宋体" w:hAnsi="宋体"/>
          <w:lang w:val="zh-CN"/>
        </w:rPr>
      </w:pPr>
      <w:r>
        <w:rPr>
          <w:rFonts w:hint="eastAsia" w:ascii="宋体" w:hAnsi="宋体"/>
          <w:lang w:val="zh-CN"/>
        </w:rPr>
        <w:t>费用报销管理支持差标淡旺季控制并自动计算，表体预算号多选快速制单。</w:t>
      </w:r>
    </w:p>
    <w:p w14:paraId="1257BAFC">
      <w:pPr>
        <w:numPr>
          <w:ilvl w:val="0"/>
          <w:numId w:val="7"/>
        </w:numPr>
        <w:spacing w:line="360" w:lineRule="auto"/>
        <w:ind w:left="901" w:leftChars="429"/>
        <w:rPr>
          <w:rFonts w:ascii="宋体" w:hAnsi="宋体"/>
          <w:lang w:val="zh-CN"/>
        </w:rPr>
      </w:pPr>
      <w:r>
        <w:rPr>
          <w:rFonts w:hint="eastAsia" w:ascii="宋体" w:hAnsi="宋体"/>
          <w:lang w:val="zh-CN"/>
        </w:rPr>
        <w:t>费用报销管理支持单张报销单多经费同时报销，报销时分期付款，报销时分摊。</w:t>
      </w:r>
    </w:p>
    <w:p w14:paraId="0D0D86B7">
      <w:pPr>
        <w:numPr>
          <w:ilvl w:val="0"/>
          <w:numId w:val="7"/>
        </w:numPr>
        <w:spacing w:line="360" w:lineRule="auto"/>
        <w:ind w:left="901" w:leftChars="429"/>
        <w:rPr>
          <w:rFonts w:ascii="宋体" w:hAnsi="宋体"/>
          <w:lang w:val="zh-CN"/>
        </w:rPr>
      </w:pPr>
      <w:r>
        <w:rPr>
          <w:rFonts w:hint="eastAsia" w:ascii="宋体" w:hAnsi="宋体"/>
          <w:lang w:val="zh-CN"/>
        </w:rPr>
        <w:t>支持控制借款的额度、期限、前款不清后款不借。提供还款单可引入借款单进行核销。</w:t>
      </w:r>
    </w:p>
    <w:p w14:paraId="07BE0608">
      <w:pPr>
        <w:numPr>
          <w:ilvl w:val="0"/>
          <w:numId w:val="7"/>
        </w:numPr>
        <w:spacing w:line="360" w:lineRule="auto"/>
        <w:ind w:left="901" w:leftChars="429"/>
        <w:rPr>
          <w:rFonts w:ascii="宋体" w:hAnsi="宋体"/>
          <w:lang w:val="zh-CN"/>
        </w:rPr>
      </w:pPr>
      <w:r>
        <w:rPr>
          <w:rFonts w:hint="eastAsia" w:ascii="宋体" w:hAnsi="宋体"/>
          <w:lang w:val="zh-CN"/>
        </w:rPr>
        <w:t>提供智能填单规则根据账单信息引导式快捷生成报销明细，最大限度的减少人工选择，并按照发票账单类型和消费类型自动对可抵扣税额自动价税分离。</w:t>
      </w:r>
    </w:p>
    <w:p w14:paraId="26EF122D">
      <w:pPr>
        <w:numPr>
          <w:ilvl w:val="0"/>
          <w:numId w:val="7"/>
        </w:numPr>
        <w:spacing w:line="360" w:lineRule="auto"/>
        <w:ind w:left="901" w:leftChars="429"/>
        <w:rPr>
          <w:rFonts w:ascii="宋体" w:hAnsi="宋体"/>
          <w:lang w:val="zh-CN"/>
        </w:rPr>
      </w:pPr>
      <w:r>
        <w:rPr>
          <w:rFonts w:hint="eastAsia" w:ascii="宋体" w:hAnsi="宋体"/>
          <w:lang w:val="zh-CN"/>
        </w:rPr>
        <w:t>支持权责发生制下期末未到票费用先行预提入账，到票可发起报账核销预提。</w:t>
      </w:r>
    </w:p>
    <w:p w14:paraId="3B088D00">
      <w:pPr>
        <w:numPr>
          <w:ilvl w:val="0"/>
          <w:numId w:val="7"/>
        </w:numPr>
        <w:spacing w:line="360" w:lineRule="auto"/>
        <w:ind w:left="901" w:leftChars="429"/>
        <w:rPr>
          <w:color w:val="auto"/>
          <w:lang w:val="zh-CN"/>
        </w:rPr>
      </w:pPr>
      <w:r>
        <w:rPr>
          <w:rFonts w:hint="eastAsia" w:ascii="宋体" w:hAnsi="宋体"/>
          <w:lang w:eastAsia="zh-CN"/>
        </w:rPr>
        <w:t>★</w:t>
      </w:r>
      <w:r>
        <w:rPr>
          <w:rFonts w:hint="eastAsia" w:ascii="宋体" w:hAnsi="宋体"/>
          <w:lang w:val="zh-CN"/>
        </w:rPr>
        <w:t>支持权责发生制下已支付但不属于本期费用部分金额，摊销至后续期间范围</w:t>
      </w:r>
      <w:r>
        <w:rPr>
          <w:rFonts w:hint="eastAsia" w:ascii="宋体" w:hAnsi="宋体"/>
          <w:color w:val="auto"/>
          <w:lang w:val="zh-CN"/>
        </w:rPr>
        <w:t>。</w:t>
      </w:r>
      <w:r>
        <w:rPr>
          <w:rFonts w:hint="eastAsia" w:ascii="宋体" w:hAnsi="宋体"/>
          <w:b/>
          <w:bCs/>
          <w:color w:val="auto"/>
          <w:lang w:eastAsia="zh-CN"/>
        </w:rPr>
        <w:t>（提供界面截图，扫描上传）</w:t>
      </w:r>
    </w:p>
    <w:p w14:paraId="34D095CA">
      <w:pPr>
        <w:widowControl/>
        <w:numPr>
          <w:ilvl w:val="1"/>
          <w:numId w:val="4"/>
        </w:numPr>
        <w:spacing w:before="156" w:beforeLines="50" w:after="156" w:afterLines="50" w:line="360" w:lineRule="auto"/>
        <w:jc w:val="left"/>
        <w:outlineLvl w:val="1"/>
        <w:rPr>
          <w:rFonts w:ascii="宋体" w:hAnsi="宋体"/>
          <w:b/>
          <w:lang w:val="zh-CN"/>
        </w:rPr>
      </w:pPr>
      <w:r>
        <w:rPr>
          <w:rFonts w:hint="eastAsia" w:ascii="宋体" w:hAnsi="宋体"/>
          <w:b/>
          <w:lang w:val="zh-CN"/>
        </w:rPr>
        <w:t>接口服务</w:t>
      </w:r>
    </w:p>
    <w:p w14:paraId="084A06FF">
      <w:pPr>
        <w:widowControl/>
        <w:adjustRightInd w:val="0"/>
        <w:snapToGrid w:val="0"/>
        <w:spacing w:line="360" w:lineRule="auto"/>
        <w:ind w:firstLine="480"/>
        <w:rPr>
          <w:rFonts w:ascii="宋体" w:hAnsi="宋体" w:cs="宋体"/>
        </w:rPr>
      </w:pPr>
      <w:r>
        <w:rPr>
          <w:rFonts w:hint="eastAsia" w:ascii="宋体" w:hAnsi="宋体" w:cs="宋体"/>
          <w:lang w:val="zh-CN"/>
        </w:rPr>
        <w:t>医院综合运营管理平台</w:t>
      </w:r>
      <w:r>
        <w:rPr>
          <w:rFonts w:hint="eastAsia" w:ascii="宋体" w:hAnsi="宋体" w:cs="宋体"/>
        </w:rPr>
        <w:t>需要与此项目有关的第三方系统对接，接口和接口数据包含不限于，：</w:t>
      </w:r>
    </w:p>
    <w:p w14:paraId="387264F7">
      <w:pPr>
        <w:pStyle w:val="310"/>
        <w:spacing w:line="360" w:lineRule="auto"/>
        <w:ind w:left="567"/>
        <w:rPr>
          <w:rFonts w:cs="宋体"/>
          <w:sz w:val="21"/>
          <w:szCs w:val="21"/>
        </w:rPr>
      </w:pPr>
      <w:r>
        <w:rPr>
          <w:rFonts w:hint="eastAsia" w:cs="宋体"/>
          <w:sz w:val="21"/>
          <w:szCs w:val="21"/>
        </w:rPr>
        <w:t>人力资源对接</w:t>
      </w:r>
    </w:p>
    <w:p w14:paraId="6E30B30B">
      <w:pPr>
        <w:spacing w:line="360" w:lineRule="auto"/>
        <w:ind w:firstLine="480"/>
        <w:rPr>
          <w:rFonts w:ascii="宋体" w:hAnsi="宋体"/>
        </w:rPr>
      </w:pPr>
      <w:r>
        <w:rPr>
          <w:rFonts w:hint="eastAsia" w:ascii="宋体" w:hAnsi="宋体"/>
        </w:rPr>
        <w:t>对接人力资源组织机构信息、人事基本信息的数据。</w:t>
      </w:r>
    </w:p>
    <w:p w14:paraId="74B3C945">
      <w:pPr>
        <w:pStyle w:val="310"/>
        <w:spacing w:line="360" w:lineRule="auto"/>
        <w:ind w:left="567"/>
        <w:rPr>
          <w:rFonts w:hint="eastAsia" w:cs="宋体"/>
          <w:sz w:val="21"/>
          <w:szCs w:val="21"/>
        </w:rPr>
      </w:pPr>
      <w:r>
        <w:rPr>
          <w:rFonts w:hint="eastAsia" w:cs="宋体"/>
          <w:sz w:val="21"/>
          <w:szCs w:val="21"/>
        </w:rPr>
        <w:t>考勤管理对接</w:t>
      </w:r>
    </w:p>
    <w:p w14:paraId="6CF7C583">
      <w:pPr>
        <w:spacing w:line="360" w:lineRule="auto"/>
        <w:ind w:firstLine="480"/>
        <w:rPr>
          <w:rFonts w:ascii="宋体" w:hAnsi="宋体"/>
        </w:rPr>
      </w:pPr>
      <w:r>
        <w:rPr>
          <w:rFonts w:hint="eastAsia" w:ascii="宋体" w:hAnsi="宋体"/>
        </w:rPr>
        <w:t>对接考勤管理系统的考勤结果至平台，同时与薪酬管理对接实现自动计算。</w:t>
      </w:r>
    </w:p>
    <w:p w14:paraId="09A46E3C">
      <w:pPr>
        <w:pStyle w:val="310"/>
        <w:spacing w:line="360" w:lineRule="auto"/>
        <w:ind w:left="567"/>
        <w:rPr>
          <w:rFonts w:hint="eastAsia" w:cs="宋体"/>
          <w:sz w:val="21"/>
          <w:szCs w:val="21"/>
        </w:rPr>
      </w:pPr>
      <w:r>
        <w:rPr>
          <w:rFonts w:hint="eastAsia" w:cs="宋体"/>
          <w:sz w:val="21"/>
          <w:szCs w:val="21"/>
        </w:rPr>
        <w:t>物资、资产管理对接</w:t>
      </w:r>
    </w:p>
    <w:p w14:paraId="26CA5EAD">
      <w:pPr>
        <w:spacing w:line="360" w:lineRule="auto"/>
        <w:ind w:firstLine="480"/>
        <w:rPr>
          <w:rFonts w:ascii="宋体" w:hAnsi="宋体"/>
        </w:rPr>
      </w:pPr>
      <w:r>
        <w:rPr>
          <w:rFonts w:hint="eastAsia" w:ascii="宋体" w:hAnsi="宋体"/>
        </w:rPr>
        <w:t>现有物资、资产出、入库数据；资产折旧明细数据。</w:t>
      </w:r>
    </w:p>
    <w:p w14:paraId="0BACBE6A">
      <w:pPr>
        <w:pStyle w:val="310"/>
        <w:spacing w:line="360" w:lineRule="auto"/>
        <w:ind w:left="567"/>
        <w:rPr>
          <w:rFonts w:hint="eastAsia" w:cs="宋体"/>
          <w:sz w:val="21"/>
          <w:szCs w:val="21"/>
        </w:rPr>
      </w:pPr>
      <w:r>
        <w:rPr>
          <w:rFonts w:hint="eastAsia" w:cs="宋体"/>
          <w:sz w:val="21"/>
          <w:szCs w:val="21"/>
        </w:rPr>
        <w:t>财务管理系统对接</w:t>
      </w:r>
    </w:p>
    <w:p w14:paraId="3759D2CC">
      <w:pPr>
        <w:spacing w:line="360" w:lineRule="auto"/>
        <w:ind w:firstLine="480"/>
        <w:rPr>
          <w:rFonts w:ascii="宋体" w:hAnsi="宋体"/>
        </w:rPr>
      </w:pPr>
      <w:r>
        <w:rPr>
          <w:rFonts w:hint="eastAsia" w:ascii="宋体" w:hAnsi="宋体"/>
        </w:rPr>
        <w:t>与现有财务核算数据接口对接</w:t>
      </w:r>
    </w:p>
    <w:p w14:paraId="46E16523">
      <w:pPr>
        <w:pStyle w:val="310"/>
        <w:spacing w:line="360" w:lineRule="auto"/>
        <w:ind w:left="567"/>
        <w:rPr>
          <w:rFonts w:hint="eastAsia" w:cs="宋体"/>
          <w:sz w:val="21"/>
          <w:szCs w:val="21"/>
        </w:rPr>
      </w:pPr>
      <w:r>
        <w:rPr>
          <w:rFonts w:hint="eastAsia" w:cs="宋体"/>
          <w:sz w:val="21"/>
          <w:szCs w:val="21"/>
        </w:rPr>
        <w:t>预算管理管理系统对接</w:t>
      </w:r>
    </w:p>
    <w:p w14:paraId="7CB048DE">
      <w:pPr>
        <w:spacing w:line="360" w:lineRule="auto"/>
        <w:ind w:firstLine="480"/>
        <w:rPr>
          <w:rFonts w:ascii="宋体" w:hAnsi="宋体"/>
        </w:rPr>
      </w:pPr>
      <w:r>
        <w:rPr>
          <w:rFonts w:hint="eastAsia" w:ascii="宋体" w:hAnsi="宋体"/>
        </w:rPr>
        <w:t>与现有预算管理数据接口对接</w:t>
      </w:r>
    </w:p>
    <w:p w14:paraId="67B2968E">
      <w:pPr>
        <w:pStyle w:val="310"/>
        <w:spacing w:line="360" w:lineRule="auto"/>
        <w:ind w:left="567"/>
        <w:rPr>
          <w:rFonts w:hint="eastAsia" w:cs="宋体"/>
          <w:sz w:val="21"/>
          <w:szCs w:val="21"/>
        </w:rPr>
      </w:pPr>
      <w:r>
        <w:rPr>
          <w:rFonts w:hint="eastAsia" w:cs="宋体"/>
          <w:sz w:val="21"/>
          <w:szCs w:val="21"/>
        </w:rPr>
        <w:t>成本管理系统对接</w:t>
      </w:r>
    </w:p>
    <w:p w14:paraId="0EC4529F">
      <w:pPr>
        <w:spacing w:line="360" w:lineRule="auto"/>
        <w:ind w:firstLine="480"/>
        <w:rPr>
          <w:rFonts w:ascii="宋体" w:hAnsi="宋体"/>
        </w:rPr>
      </w:pPr>
      <w:r>
        <w:rPr>
          <w:rFonts w:hint="eastAsia" w:ascii="宋体" w:hAnsi="宋体"/>
        </w:rPr>
        <w:t>与现有成本核算系统数据接口对接</w:t>
      </w:r>
    </w:p>
    <w:p w14:paraId="6B1F1FF1">
      <w:pPr>
        <w:pStyle w:val="310"/>
        <w:spacing w:line="360" w:lineRule="auto"/>
        <w:ind w:left="567"/>
        <w:rPr>
          <w:rFonts w:hint="eastAsia" w:cs="宋体"/>
          <w:sz w:val="21"/>
          <w:szCs w:val="21"/>
        </w:rPr>
      </w:pPr>
      <w:r>
        <w:rPr>
          <w:rFonts w:hint="eastAsia" w:cs="宋体"/>
          <w:sz w:val="21"/>
          <w:szCs w:val="21"/>
        </w:rPr>
        <w:t>协同系统对接</w:t>
      </w:r>
    </w:p>
    <w:p w14:paraId="2F5B5FEF">
      <w:pPr>
        <w:spacing w:line="360" w:lineRule="auto"/>
        <w:ind w:firstLine="480"/>
        <w:rPr>
          <w:rFonts w:ascii="宋体" w:hAnsi="宋体"/>
        </w:rPr>
      </w:pPr>
      <w:r>
        <w:rPr>
          <w:rFonts w:hint="eastAsia" w:ascii="宋体" w:hAnsi="宋体"/>
        </w:rPr>
        <w:t>假勤管理，实现假勤人员的结果汇总。</w:t>
      </w:r>
    </w:p>
    <w:p w14:paraId="558B8500">
      <w:pPr>
        <w:spacing w:line="360" w:lineRule="auto"/>
        <w:ind w:firstLine="480"/>
        <w:rPr>
          <w:rFonts w:ascii="宋体" w:hAnsi="宋体"/>
        </w:rPr>
      </w:pPr>
      <w:r>
        <w:rPr>
          <w:rFonts w:hint="eastAsia" w:ascii="宋体" w:hAnsi="宋体"/>
        </w:rPr>
        <w:t>报销预算、报销核算凭证。</w:t>
      </w:r>
    </w:p>
    <w:p w14:paraId="189DA703">
      <w:pPr>
        <w:spacing w:line="360" w:lineRule="auto"/>
        <w:ind w:firstLine="480"/>
        <w:rPr>
          <w:rFonts w:ascii="宋体" w:hAnsi="宋体"/>
        </w:rPr>
      </w:pPr>
      <w:r>
        <w:rPr>
          <w:rFonts w:hint="eastAsia" w:ascii="宋体" w:hAnsi="宋体"/>
        </w:rPr>
        <w:t>科研预算、科研经费报销核算凭证。</w:t>
      </w:r>
    </w:p>
    <w:p w14:paraId="3500FC56">
      <w:pPr>
        <w:pStyle w:val="310"/>
        <w:spacing w:line="360" w:lineRule="auto"/>
        <w:ind w:left="567"/>
        <w:rPr>
          <w:rFonts w:hint="eastAsia" w:cs="宋体"/>
          <w:sz w:val="21"/>
          <w:szCs w:val="21"/>
        </w:rPr>
      </w:pPr>
      <w:r>
        <w:rPr>
          <w:rFonts w:hint="eastAsia" w:cs="宋体"/>
          <w:sz w:val="21"/>
          <w:szCs w:val="21"/>
        </w:rPr>
        <w:t>HIS系统对接</w:t>
      </w:r>
    </w:p>
    <w:p w14:paraId="45F52329">
      <w:pPr>
        <w:spacing w:line="360" w:lineRule="auto"/>
        <w:ind w:firstLine="480"/>
        <w:rPr>
          <w:rFonts w:ascii="宋体" w:hAnsi="宋体"/>
        </w:rPr>
      </w:pPr>
      <w:r>
        <w:rPr>
          <w:rFonts w:hint="eastAsia" w:ascii="宋体" w:hAnsi="宋体"/>
        </w:rPr>
        <w:t>现有H</w:t>
      </w:r>
      <w:r>
        <w:rPr>
          <w:rFonts w:ascii="宋体" w:hAnsi="宋体"/>
        </w:rPr>
        <w:t>IS</w:t>
      </w:r>
      <w:r>
        <w:rPr>
          <w:rFonts w:hint="eastAsia" w:ascii="宋体" w:hAnsi="宋体"/>
        </w:rPr>
        <w:t>的门诊工作量（人次、项目、科室及医生）、住院工作量（人次、项目、病区及医护）、门诊收入、住院收入、预交金收入、病案首页数据。</w:t>
      </w:r>
    </w:p>
    <w:p w14:paraId="6716FF47">
      <w:pPr>
        <w:spacing w:line="360" w:lineRule="auto"/>
        <w:ind w:firstLine="480"/>
        <w:rPr>
          <w:rFonts w:ascii="宋体" w:hAnsi="宋体"/>
        </w:rPr>
      </w:pPr>
      <w:r>
        <w:rPr>
          <w:rFonts w:hint="eastAsia" w:ascii="宋体" w:hAnsi="宋体"/>
        </w:rPr>
        <w:t>现有H</w:t>
      </w:r>
      <w:r>
        <w:rPr>
          <w:rFonts w:ascii="宋体" w:hAnsi="宋体"/>
        </w:rPr>
        <w:t>IS</w:t>
      </w:r>
      <w:r>
        <w:rPr>
          <w:rFonts w:hint="eastAsia" w:ascii="宋体" w:hAnsi="宋体"/>
        </w:rPr>
        <w:t>药品出、入库明细数据。</w:t>
      </w:r>
    </w:p>
    <w:p w14:paraId="6AB4A750">
      <w:pPr>
        <w:pStyle w:val="310"/>
        <w:spacing w:line="360" w:lineRule="auto"/>
        <w:ind w:left="567"/>
        <w:rPr>
          <w:rFonts w:hint="eastAsia" w:cs="宋体"/>
          <w:sz w:val="21"/>
          <w:szCs w:val="21"/>
        </w:rPr>
      </w:pPr>
      <w:r>
        <w:rPr>
          <w:rFonts w:hint="eastAsia" w:cs="宋体"/>
          <w:sz w:val="21"/>
          <w:szCs w:val="21"/>
        </w:rPr>
        <w:t>绩效管理对接</w:t>
      </w:r>
    </w:p>
    <w:p w14:paraId="7442A174">
      <w:pPr>
        <w:spacing w:line="360" w:lineRule="auto"/>
        <w:ind w:firstLine="480"/>
        <w:rPr>
          <w:rFonts w:ascii="宋体" w:hAnsi="宋体"/>
        </w:rPr>
      </w:pPr>
      <w:r>
        <w:rPr>
          <w:rFonts w:hint="eastAsia" w:ascii="宋体" w:hAnsi="宋体"/>
        </w:rPr>
        <w:t>绩效成本、预算、入账凭证接口数据。</w:t>
      </w:r>
    </w:p>
    <w:p w14:paraId="51EA50F2">
      <w:pPr>
        <w:pStyle w:val="310"/>
        <w:spacing w:line="360" w:lineRule="auto"/>
        <w:ind w:left="567"/>
        <w:rPr>
          <w:rFonts w:hint="eastAsia" w:cs="宋体"/>
          <w:sz w:val="21"/>
          <w:szCs w:val="21"/>
        </w:rPr>
      </w:pPr>
      <w:r>
        <w:rPr>
          <w:rFonts w:hint="eastAsia" w:cs="宋体"/>
          <w:sz w:val="21"/>
          <w:szCs w:val="21"/>
        </w:rPr>
        <w:t>国家公立医院绩效考核服务系统对接</w:t>
      </w:r>
    </w:p>
    <w:p w14:paraId="24888CD9">
      <w:pPr>
        <w:spacing w:line="360" w:lineRule="auto"/>
        <w:ind w:firstLine="480"/>
        <w:rPr>
          <w:rFonts w:ascii="宋体" w:hAnsi="宋体"/>
        </w:rPr>
      </w:pPr>
      <w:r>
        <w:rPr>
          <w:rFonts w:hint="eastAsia" w:ascii="宋体" w:hAnsi="宋体"/>
        </w:rPr>
        <w:t>国考绩效指标数据。</w:t>
      </w:r>
    </w:p>
    <w:p w14:paraId="2FB490FF">
      <w:pPr>
        <w:pStyle w:val="310"/>
        <w:spacing w:line="360" w:lineRule="auto"/>
        <w:ind w:left="567"/>
        <w:rPr>
          <w:rFonts w:hint="eastAsia" w:cs="宋体"/>
          <w:sz w:val="21"/>
          <w:szCs w:val="21"/>
        </w:rPr>
      </w:pPr>
      <w:r>
        <w:rPr>
          <w:rFonts w:hint="eastAsia" w:cs="宋体"/>
          <w:sz w:val="21"/>
          <w:szCs w:val="21"/>
        </w:rPr>
        <w:t>DIP精细化运营管理系统对接</w:t>
      </w:r>
    </w:p>
    <w:p w14:paraId="58A5D466">
      <w:pPr>
        <w:spacing w:line="360" w:lineRule="auto"/>
        <w:ind w:firstLine="480"/>
        <w:rPr>
          <w:rFonts w:ascii="宋体" w:hAnsi="宋体"/>
        </w:rPr>
      </w:pPr>
      <w:r>
        <w:rPr>
          <w:rFonts w:ascii="宋体" w:hAnsi="宋体"/>
        </w:rPr>
        <w:t>DIP</w:t>
      </w:r>
      <w:r>
        <w:rPr>
          <w:rFonts w:hint="eastAsia" w:ascii="宋体" w:hAnsi="宋体"/>
        </w:rPr>
        <w:t>病种分组数据，病种成本数据</w:t>
      </w:r>
    </w:p>
    <w:p w14:paraId="1ECCFED9">
      <w:pPr>
        <w:pStyle w:val="41"/>
      </w:pPr>
    </w:p>
    <w:p w14:paraId="1591DF4B">
      <w:pPr>
        <w:spacing w:line="360" w:lineRule="auto"/>
        <w:ind w:firstLine="482" w:firstLineChars="200"/>
        <w:jc w:val="left"/>
        <w:outlineLvl w:val="1"/>
        <w:rPr>
          <w:rFonts w:ascii="宋体" w:hAnsi="宋体" w:cs="宋体"/>
          <w:sz w:val="28"/>
          <w:szCs w:val="36"/>
        </w:rPr>
      </w:pPr>
      <w:bookmarkStart w:id="243" w:name="OLE_LINK8"/>
      <w:r>
        <w:rPr>
          <w:rFonts w:hint="eastAsia" w:ascii="宋体" w:hAnsi="宋体" w:cs="Times New Roman"/>
          <w:b/>
          <w:bCs w:val="0"/>
          <w:color w:val="000000"/>
          <w:kern w:val="2"/>
          <w:sz w:val="24"/>
          <w:szCs w:val="24"/>
          <w:lang w:val="en-US" w:eastAsia="zh-CN" w:bidi="ar-SA"/>
        </w:rPr>
        <w:t>四、项目服务要求</w:t>
      </w:r>
    </w:p>
    <w:p w14:paraId="3E230BE0">
      <w:pPr>
        <w:pStyle w:val="309"/>
        <w:ind w:firstLine="420"/>
        <w:rPr>
          <w:rFonts w:ascii="宋体" w:hAnsi="宋体" w:cs="宋体"/>
          <w:b/>
          <w:bCs/>
          <w:i/>
          <w:u w:val="single"/>
        </w:rPr>
      </w:pPr>
      <w:r>
        <w:rPr>
          <w:rFonts w:hint="eastAsia" w:ascii="宋体" w:hAnsi="宋体" w:cs="宋体"/>
          <w:b w:val="0"/>
          <w:bCs w:val="0"/>
          <w:i/>
          <w:color w:val="000000"/>
          <w:u w:val="single"/>
        </w:rPr>
        <w:t>由采购人提出特定需求、中标人据此专门开发的定制化功能、模块、代码，其知识产权自完成并交付采购人时起，完全归属采购人所有</w:t>
      </w:r>
      <w:r>
        <w:rPr>
          <w:rFonts w:hint="eastAsia" w:ascii="宋体" w:hAnsi="宋体" w:cs="宋体"/>
          <w:b w:val="0"/>
          <w:bCs w:val="0"/>
          <w:i/>
          <w:color w:val="000000"/>
          <w:u w:val="single"/>
          <w:lang w:eastAsia="zh-CN"/>
        </w:rPr>
        <w:t>。</w:t>
      </w:r>
      <w:r>
        <w:rPr>
          <w:rFonts w:hint="eastAsia" w:ascii="宋体" w:hAnsi="宋体" w:cs="宋体"/>
          <w:b/>
          <w:bCs/>
          <w:i/>
          <w:u w:val="single"/>
        </w:rPr>
        <w:t>（提供承诺函</w:t>
      </w:r>
      <w:r>
        <w:rPr>
          <w:rFonts w:hint="eastAsia" w:ascii="宋体" w:hAnsi="宋体" w:cs="宋体"/>
          <w:b/>
          <w:bCs/>
          <w:i/>
          <w:u w:val="single"/>
          <w:lang w:eastAsia="zh-CN"/>
        </w:rPr>
        <w:t>，</w:t>
      </w:r>
      <w:r>
        <w:rPr>
          <w:rFonts w:hint="eastAsia" w:ascii="宋体" w:hAnsi="宋体" w:cs="宋体"/>
          <w:b/>
          <w:bCs/>
          <w:i/>
          <w:u w:val="single"/>
          <w:lang w:val="en-US" w:eastAsia="zh-CN"/>
        </w:rPr>
        <w:t>原件</w:t>
      </w:r>
      <w:r>
        <w:rPr>
          <w:rFonts w:hint="eastAsia" w:ascii="宋体" w:hAnsi="宋体" w:cs="宋体"/>
          <w:b/>
          <w:bCs/>
          <w:i/>
          <w:u w:val="single"/>
        </w:rPr>
        <w:t>扫描上传）。</w:t>
      </w:r>
    </w:p>
    <w:bookmarkEnd w:id="243"/>
    <w:p w14:paraId="5964325E">
      <w:pPr>
        <w:spacing w:line="360" w:lineRule="auto"/>
        <w:ind w:firstLine="482" w:firstLineChars="200"/>
        <w:jc w:val="left"/>
        <w:outlineLvl w:val="1"/>
        <w:rPr>
          <w:rFonts w:ascii="宋体" w:hAnsi="宋体" w:cs="宋体"/>
          <w:sz w:val="28"/>
          <w:szCs w:val="36"/>
        </w:rPr>
      </w:pPr>
      <w:r>
        <w:rPr>
          <w:rFonts w:hint="eastAsia" w:ascii="宋体" w:hAnsi="宋体" w:cs="Times New Roman"/>
          <w:b/>
          <w:bCs w:val="0"/>
          <w:color w:val="000000"/>
          <w:kern w:val="2"/>
          <w:sz w:val="24"/>
          <w:szCs w:val="24"/>
          <w:lang w:val="en-US" w:eastAsia="zh-CN" w:bidi="ar-SA"/>
        </w:rPr>
        <w:t>五、项目建设方案</w:t>
      </w:r>
    </w:p>
    <w:p w14:paraId="003AE2CE">
      <w:pPr>
        <w:pStyle w:val="193"/>
        <w:keepNext w:val="0"/>
        <w:keepLines w:val="0"/>
        <w:spacing w:before="0" w:after="0" w:line="360" w:lineRule="auto"/>
        <w:jc w:val="left"/>
        <w:rPr>
          <w:rFonts w:ascii="宋体" w:hAnsi="宋体" w:cs="宋体"/>
          <w:sz w:val="21"/>
          <w:szCs w:val="21"/>
        </w:rPr>
      </w:pPr>
      <w:r>
        <w:rPr>
          <w:rFonts w:hint="eastAsia" w:ascii="宋体" w:hAnsi="宋体" w:cs="宋体"/>
          <w:sz w:val="21"/>
          <w:szCs w:val="21"/>
        </w:rPr>
        <w:t>1、项目开发质量管理方案</w:t>
      </w:r>
    </w:p>
    <w:p w14:paraId="77EB0806">
      <w:pPr>
        <w:spacing w:line="360" w:lineRule="auto"/>
        <w:ind w:firstLine="480"/>
        <w:rPr>
          <w:rFonts w:ascii="宋体" w:hAnsi="宋体"/>
        </w:rPr>
      </w:pPr>
      <w:r>
        <w:rPr>
          <w:rFonts w:hint="eastAsia" w:ascii="宋体" w:hAnsi="宋体"/>
        </w:rPr>
        <w:t>为保障医院综合运营管理平台项目开发质量，契合基础平台、数据中心、智能决策等核心模块技术要求，特制定本开发质量管理方案，核心涵盖开发过程描述、过程审计、产品审计、里程碑审计四大要点，确保项目交付符合招标文件技术参数及医院运营管理实际需求。</w:t>
      </w:r>
    </w:p>
    <w:p w14:paraId="1DA0B5A7">
      <w:pPr>
        <w:spacing w:line="360" w:lineRule="auto"/>
        <w:ind w:firstLine="480"/>
        <w:rPr>
          <w:rFonts w:ascii="宋体" w:hAnsi="宋体"/>
        </w:rPr>
      </w:pPr>
      <w:r>
        <w:rPr>
          <w:rFonts w:hint="eastAsia" w:ascii="宋体" w:hAnsi="宋体"/>
        </w:rPr>
        <w:t>开发过程描述：采用迭代式开发模式，严格遵循需求分析、概要设计、详细设计、编码实现、单元测试、集成测试、系统测试、部署上线全流程规范。结合项目多系统集成、数据治理、接口对接等特点，明确各阶段交付物（需求规格说明书、设计文档、测试报告等），规范开发标准，确保开发过程可追溯、可管控，同步适配医院数据安全、主数据管理等特殊要求。</w:t>
      </w:r>
    </w:p>
    <w:p w14:paraId="632D7E3C">
      <w:pPr>
        <w:spacing w:line="360" w:lineRule="auto"/>
        <w:ind w:firstLine="480"/>
        <w:rPr>
          <w:rFonts w:ascii="宋体" w:hAnsi="宋体"/>
        </w:rPr>
      </w:pPr>
      <w:r>
        <w:rPr>
          <w:rFonts w:hint="eastAsia" w:ascii="宋体" w:hAnsi="宋体"/>
        </w:rPr>
        <w:t>过程审计：由专业审计小组定期开展，每周抽查开发流程合规性，重点审计需求落地进度、编码规范执行、测试流程完整性，核查数据采集、接口开发等关键环节的质量管控措施，及时发现流程偏差并督促整改，形成审计报告，确保开发过程符合质量管理体系及项目技术要求。</w:t>
      </w:r>
    </w:p>
    <w:p w14:paraId="66352138">
      <w:pPr>
        <w:spacing w:line="360" w:lineRule="auto"/>
        <w:ind w:firstLine="480"/>
        <w:rPr>
          <w:rFonts w:ascii="宋体" w:hAnsi="宋体"/>
        </w:rPr>
      </w:pPr>
      <w:r>
        <w:rPr>
          <w:rFonts w:hint="eastAsia" w:ascii="宋体" w:hAnsi="宋体"/>
        </w:rPr>
        <w:t>产品审计：聚焦交付产品的功能完整性、性能稳定性、数据准确性及安全性，对照招标文件技术指标，全面审计各模块功能（如统一门户单点登录、数据治理、智能分析等），检测系统兼容性、接口连通性及数据脱敏、权限管控等安全措施，确保产品满足医院运营管理实际应用需求。</w:t>
      </w:r>
    </w:p>
    <w:p w14:paraId="6CCE62DE">
      <w:pPr>
        <w:spacing w:line="360" w:lineRule="auto"/>
        <w:ind w:firstLine="480"/>
        <w:rPr>
          <w:rFonts w:ascii="宋体" w:hAnsi="宋体"/>
        </w:rPr>
      </w:pPr>
      <w:r>
        <w:rPr>
          <w:rFonts w:hint="eastAsia" w:ascii="宋体" w:hAnsi="宋体"/>
        </w:rPr>
        <w:t>里程碑审计：在基础平台搭建、数据中心建设、智能决策系统上线、整体部署验收等关键里程碑节点开展审计，核查节点交付物的完整性、合规性及质量达标情况，评估阶段目标完成度，针对审计发现的问题制定整改计划，明确整改时限及责任人，确保各里程碑顺利推进，保障项目整体质量</w:t>
      </w:r>
      <w:r>
        <w:rPr>
          <w:rFonts w:ascii="宋体" w:hAnsi="宋体"/>
        </w:rPr>
        <w:t>。</w:t>
      </w:r>
    </w:p>
    <w:p w14:paraId="1143CE86">
      <w:pPr>
        <w:pStyle w:val="193"/>
        <w:keepNext w:val="0"/>
        <w:keepLines w:val="0"/>
        <w:spacing w:before="0" w:after="0" w:line="360" w:lineRule="auto"/>
        <w:jc w:val="left"/>
        <w:rPr>
          <w:rFonts w:hint="eastAsia" w:ascii="宋体" w:hAnsi="宋体" w:cs="宋体"/>
          <w:sz w:val="21"/>
          <w:szCs w:val="21"/>
        </w:rPr>
      </w:pPr>
      <w:r>
        <w:rPr>
          <w:rFonts w:hint="eastAsia" w:ascii="宋体" w:hAnsi="宋体" w:cs="宋体"/>
          <w:sz w:val="21"/>
          <w:szCs w:val="21"/>
        </w:rPr>
        <w:t>2、项目实施方案</w:t>
      </w:r>
    </w:p>
    <w:p w14:paraId="7C53B466">
      <w:pPr>
        <w:spacing w:line="360" w:lineRule="auto"/>
        <w:ind w:firstLine="480"/>
        <w:rPr>
          <w:rFonts w:ascii="宋体" w:hAnsi="宋体"/>
        </w:rPr>
      </w:pPr>
      <w:r>
        <w:rPr>
          <w:rFonts w:hint="eastAsia" w:ascii="宋体" w:hAnsi="宋体"/>
        </w:rPr>
        <w:t>为确保医院综合运营管理平台项目顺利落地，契合基础平台、数据中心、智能决策等核心模块技术要求，特制定本项目实施方案要求，涵盖五大核心要点，全面保障项目按标推进、按期交付、质量达标。项目实施组织：组建专属项目团队，明确各岗位职责，配备熟悉医院运营管理及系统接口的专业人员，建立“医院对接人员+项目团队”协同机制，适配多系统集成、数据对接等项目特点，保障需求传达高效顺畅。</w:t>
      </w:r>
    </w:p>
    <w:p w14:paraId="72A048B2">
      <w:pPr>
        <w:spacing w:line="360" w:lineRule="auto"/>
        <w:ind w:firstLine="480"/>
        <w:rPr>
          <w:rFonts w:ascii="宋体" w:hAnsi="宋体"/>
        </w:rPr>
      </w:pPr>
      <w:r>
        <w:rPr>
          <w:rFonts w:hint="eastAsia" w:ascii="宋体" w:hAnsi="宋体"/>
        </w:rPr>
        <w:t>项目进度管理：结合项目模块特性，划分基础平台搭建、数据迁移、系统开发、接口对接、测试上线等阶段，制定详细进度计划，明确各阶段时间节点、交付物及责任人，实行周调度、月复盘制度，动态调整进度，确保按期完成。</w:t>
      </w:r>
    </w:p>
    <w:p w14:paraId="65987320">
      <w:pPr>
        <w:spacing w:line="360" w:lineRule="auto"/>
        <w:ind w:firstLine="480"/>
        <w:rPr>
          <w:rFonts w:ascii="宋体" w:hAnsi="宋体"/>
        </w:rPr>
      </w:pPr>
      <w:r>
        <w:rPr>
          <w:rFonts w:hint="eastAsia" w:ascii="宋体" w:hAnsi="宋体"/>
        </w:rPr>
        <w:t>风险识别及控制：提前识别技术、进度、资源、数据安全等风险，重点防控接口对接失败、数据迁移丢失等核心风险，建立风险台账，制定防控措施及应急预案，定期排查处置隐患，保障项目平稳推进。</w:t>
      </w:r>
    </w:p>
    <w:p w14:paraId="6E04A2B9">
      <w:pPr>
        <w:spacing w:line="360" w:lineRule="auto"/>
        <w:ind w:firstLine="480"/>
        <w:rPr>
          <w:rFonts w:ascii="宋体" w:hAnsi="宋体"/>
        </w:rPr>
      </w:pPr>
      <w:r>
        <w:rPr>
          <w:rFonts w:hint="eastAsia" w:ascii="宋体" w:hAnsi="宋体"/>
        </w:rPr>
        <w:t>实施质量管理：严格遵循实施规范，加强全流程质量管控，重点核查数据治理、系统功能、接口连通性等是否符合招标文件要求，全程抽检、及时整改。项目文档资料管理：规范整理各类文档，确保完整可追溯，建立归档、查阅、更新机制，满足项目运维及审计需求。</w:t>
      </w:r>
    </w:p>
    <w:p w14:paraId="7CA3CD05">
      <w:pPr>
        <w:pStyle w:val="193"/>
        <w:keepNext w:val="0"/>
        <w:keepLines w:val="0"/>
        <w:spacing w:before="0" w:after="0" w:line="360" w:lineRule="auto"/>
        <w:jc w:val="left"/>
        <w:rPr>
          <w:rFonts w:hint="eastAsia" w:ascii="宋体" w:hAnsi="宋体" w:cs="宋体"/>
          <w:sz w:val="21"/>
          <w:szCs w:val="21"/>
        </w:rPr>
      </w:pPr>
      <w:r>
        <w:rPr>
          <w:rFonts w:hint="eastAsia" w:ascii="宋体" w:hAnsi="宋体" w:cs="宋体"/>
          <w:sz w:val="21"/>
          <w:szCs w:val="21"/>
        </w:rPr>
        <w:t>3、项目保密方案</w:t>
      </w:r>
    </w:p>
    <w:p w14:paraId="4F91C058">
      <w:pPr>
        <w:spacing w:line="360" w:lineRule="auto"/>
        <w:ind w:firstLine="480"/>
        <w:rPr>
          <w:rFonts w:ascii="宋体" w:hAnsi="宋体"/>
        </w:rPr>
      </w:pPr>
      <w:r>
        <w:rPr>
          <w:rFonts w:hint="eastAsia" w:ascii="宋体" w:hAnsi="宋体"/>
        </w:rPr>
        <w:t>为严格保护医院综合运营管理平台项目相关敏感信息，防范信息泄露、篡改等风险，契合项目数据安全、接口对接、核心模块开发等技术要求，特制定本项目保密方案要求，涵盖保密范围、保密措施、保密承诺三大要点，确保项目全流程信息安全合规，保障医院及相关方权益。</w:t>
      </w:r>
    </w:p>
    <w:p w14:paraId="40E880A0">
      <w:pPr>
        <w:spacing w:line="360" w:lineRule="auto"/>
        <w:ind w:firstLine="480"/>
        <w:rPr>
          <w:rFonts w:ascii="宋体" w:hAnsi="宋体"/>
        </w:rPr>
      </w:pPr>
      <w:r>
        <w:rPr>
          <w:rFonts w:hint="eastAsia" w:ascii="宋体" w:hAnsi="宋体"/>
        </w:rPr>
        <w:t>保密范围：涵盖项目全流程相关敏感信息，包括医院核心数据（财务、人事、患者相关、物资资产等）、项目技术资料（系统设计文档、接口参数、编码规范等）、招标文件及投标文件核心内容、项目实施过程中的沟通记录及未公开交付物，同时包含数据治理、智能决策等模块的核心算法及配置信息，严禁擅自泄露或外传。</w:t>
      </w:r>
    </w:p>
    <w:p w14:paraId="554E5055">
      <w:pPr>
        <w:spacing w:line="360" w:lineRule="auto"/>
        <w:ind w:firstLine="480"/>
        <w:rPr>
          <w:rFonts w:ascii="宋体" w:hAnsi="宋体"/>
        </w:rPr>
      </w:pPr>
      <w:r>
        <w:rPr>
          <w:rFonts w:hint="eastAsia" w:ascii="宋体" w:hAnsi="宋体"/>
        </w:rPr>
        <w:t>保密措施：建立分级保密管理制度，明确各岗位保密职责；对敏感数据采用加密存储、传输，严格控制数据访问权限，实行“最小权限”原则；项目团队全员开展保密培训，签订保密协议；项目资料实行专人管理，电子资料加密归档，纸质资料妥善存放，严禁随意拷贝、传播；项目结束后，全面回收所有涉密资料，注销相关访问权限。</w:t>
      </w:r>
    </w:p>
    <w:p w14:paraId="5F9AF023">
      <w:pPr>
        <w:spacing w:line="360" w:lineRule="auto"/>
        <w:ind w:firstLine="480"/>
        <w:rPr>
          <w:rFonts w:ascii="宋体" w:hAnsi="宋体"/>
        </w:rPr>
      </w:pPr>
      <w:r>
        <w:rPr>
          <w:rFonts w:hint="eastAsia" w:ascii="宋体" w:hAnsi="宋体"/>
        </w:rPr>
        <w:t>保密承诺：项目实施单位及全体参与人员承诺严格遵守本方案及医院保密规定，不泄露、不传播、不篡改涉密信息；若发生保密违规行为，自愿承担相应法律责任及经济赔偿，配合医院采取补救措施；项目全程接受医院相关部门的监督检查，确保保密要求落地执行，保障项目信息安全。</w:t>
      </w:r>
    </w:p>
    <w:p w14:paraId="5CFEE238">
      <w:pPr>
        <w:pStyle w:val="193"/>
        <w:keepNext w:val="0"/>
        <w:keepLines w:val="0"/>
        <w:spacing w:before="0" w:after="0" w:line="360" w:lineRule="auto"/>
        <w:jc w:val="left"/>
        <w:rPr>
          <w:rFonts w:hint="eastAsia" w:ascii="宋体" w:hAnsi="宋体" w:cs="宋体"/>
          <w:sz w:val="21"/>
          <w:szCs w:val="21"/>
        </w:rPr>
      </w:pPr>
      <w:r>
        <w:rPr>
          <w:rFonts w:hint="eastAsia" w:ascii="宋体" w:hAnsi="宋体" w:cs="宋体"/>
          <w:sz w:val="21"/>
          <w:szCs w:val="21"/>
        </w:rPr>
        <w:t>4、培训方案</w:t>
      </w:r>
    </w:p>
    <w:p w14:paraId="5B5C438D">
      <w:pPr>
        <w:spacing w:line="360" w:lineRule="auto"/>
        <w:ind w:firstLine="480"/>
        <w:rPr>
          <w:rFonts w:ascii="宋体" w:hAnsi="宋体"/>
        </w:rPr>
      </w:pPr>
      <w:r>
        <w:rPr>
          <w:rFonts w:hint="eastAsia" w:ascii="宋体" w:hAnsi="宋体"/>
        </w:rPr>
        <w:t>为确保医院综合运营管理平台顺利落地，保障相关人员熟练掌握系统操作技能，契合平台各模块技术参数要求，特制定本培训方案，涵盖培训时间、课程、教师、对象、方式五大要点，保障培训实效。</w:t>
      </w:r>
    </w:p>
    <w:p w14:paraId="06C4A6D9">
      <w:pPr>
        <w:spacing w:line="360" w:lineRule="auto"/>
        <w:ind w:firstLine="480"/>
        <w:rPr>
          <w:rFonts w:ascii="宋体" w:hAnsi="宋体"/>
        </w:rPr>
      </w:pPr>
      <w:r>
        <w:rPr>
          <w:rFonts w:hint="eastAsia" w:ascii="宋体" w:hAnsi="宋体"/>
        </w:rPr>
        <w:t>培训时间分两阶段：上线前1周集中培训（每期3-5天），上线后1个月内每周1次巩固培训（每次2小时），按需增设专项培训。培训对象覆盖全院相关岗位，含管理人员、各科室操作人员、运维及技术对接人员，分类开展培训。</w:t>
      </w:r>
    </w:p>
    <w:p w14:paraId="57D8A98A">
      <w:pPr>
        <w:spacing w:line="360" w:lineRule="auto"/>
        <w:ind w:firstLine="480"/>
        <w:rPr>
          <w:rFonts w:ascii="宋体" w:hAnsi="宋体"/>
        </w:rPr>
      </w:pPr>
      <w:r>
        <w:rPr>
          <w:rFonts w:hint="eastAsia" w:ascii="宋体" w:hAnsi="宋体"/>
        </w:rPr>
        <w:t>培训教师选用具备5年以上医院信息化培训经验、熟悉项目核心模块及医院业务的专业讲师，搭配项目核心技术人员。培训课程结合项目参数，设置基础操作、系统运维、数据安全、接口对接及专项模块操作等，配套培训手册。</w:t>
      </w:r>
    </w:p>
    <w:p w14:paraId="579188BE">
      <w:pPr>
        <w:spacing w:line="360" w:lineRule="auto"/>
        <w:ind w:firstLine="480"/>
        <w:rPr>
          <w:rFonts w:ascii="宋体" w:hAnsi="宋体"/>
        </w:rPr>
      </w:pPr>
      <w:r>
        <w:rPr>
          <w:rFonts w:hint="eastAsia" w:ascii="宋体" w:hAnsi="宋体"/>
        </w:rPr>
        <w:t>培训采用“线上+线下”模式，线下集中授课、实操演练并现场答疑，线上提供视频回放、在线答疑及资料下载；培训后组织考核，合格后方可上岗，确保参训人员熟练掌握技能，保障项目推广应用。</w:t>
      </w:r>
    </w:p>
    <w:p w14:paraId="784AB59A">
      <w:pPr>
        <w:pStyle w:val="193"/>
        <w:keepNext w:val="0"/>
        <w:keepLines w:val="0"/>
        <w:spacing w:before="0" w:after="0" w:line="360" w:lineRule="auto"/>
        <w:jc w:val="left"/>
        <w:rPr>
          <w:rFonts w:hint="eastAsia" w:ascii="宋体" w:hAnsi="宋体" w:cs="宋体"/>
          <w:sz w:val="21"/>
          <w:szCs w:val="21"/>
        </w:rPr>
      </w:pPr>
      <w:r>
        <w:rPr>
          <w:rFonts w:hint="eastAsia" w:ascii="宋体" w:hAnsi="宋体" w:cs="宋体"/>
          <w:sz w:val="21"/>
          <w:szCs w:val="21"/>
        </w:rPr>
        <w:t>5、售后服务方案</w:t>
      </w:r>
    </w:p>
    <w:p w14:paraId="4B6BCA25">
      <w:pPr>
        <w:spacing w:line="360" w:lineRule="auto"/>
        <w:ind w:firstLine="480"/>
        <w:rPr>
          <w:rFonts w:ascii="宋体" w:hAnsi="宋体"/>
        </w:rPr>
      </w:pPr>
      <w:r>
        <w:rPr>
          <w:rFonts w:hint="eastAsia" w:ascii="宋体" w:hAnsi="宋体"/>
        </w:rPr>
        <w:t>(1)免费维保期：中标人需提供3年软件（含数据开发）运维的免费维保服务。免费维保期内发生的任何异常故障和损坏（人为损坏除外）引起的费用应由中标人负责。</w:t>
      </w:r>
    </w:p>
    <w:p w14:paraId="115CA838">
      <w:pPr>
        <w:spacing w:line="360" w:lineRule="auto"/>
        <w:ind w:firstLine="480"/>
        <w:rPr>
          <w:rFonts w:ascii="宋体" w:hAnsi="宋体"/>
        </w:rPr>
      </w:pPr>
      <w:r>
        <w:rPr>
          <w:rFonts w:hint="eastAsia" w:ascii="宋体" w:hAnsi="宋体"/>
        </w:rPr>
        <w:t>(2)投标人应有良好的服务理念和完善的售后服务体系，提出完整而切实可行的服务方案，能够提供优质的服务内容包括系统日常运维、故障排查修复、版本升级优化、数据安全保障及技术咨询，覆盖基础平台、数据中心、智能决策等所有核心模块。售后服务体系建立分级响应机制，明确服务流程、责任分工及考核标准，确保服务闭环管理。</w:t>
      </w:r>
    </w:p>
    <w:p w14:paraId="255052CB">
      <w:pPr>
        <w:spacing w:line="360" w:lineRule="auto"/>
        <w:ind w:firstLine="480"/>
        <w:rPr>
          <w:rFonts w:ascii="宋体" w:hAnsi="宋体"/>
        </w:rPr>
      </w:pPr>
      <w:r>
        <w:rPr>
          <w:rFonts w:hint="eastAsia" w:ascii="宋体" w:hAnsi="宋体"/>
        </w:rPr>
        <w:t>(3)服务团队配备熟悉项目技术及医院业务的专业人员，明确岗位职责；故障响应实行分级处置，一般故障2小时内响应、24小时内解决，重大故障1小时内响应、4小时内到场处置，确保不影响医院正常运营。</w:t>
      </w:r>
    </w:p>
    <w:p w14:paraId="71A1D9FF">
      <w:pPr>
        <w:spacing w:line="360" w:lineRule="auto"/>
        <w:ind w:firstLine="480"/>
        <w:rPr>
          <w:rFonts w:ascii="宋体" w:hAnsi="宋体"/>
        </w:rPr>
      </w:pPr>
      <w:r>
        <w:rPr>
          <w:rFonts w:hint="eastAsia" w:ascii="宋体" w:hAnsi="宋体"/>
        </w:rPr>
        <w:t>(</w:t>
      </w:r>
      <w:r>
        <w:rPr>
          <w:rFonts w:ascii="宋体" w:hAnsi="宋体"/>
        </w:rPr>
        <w:t>4</w:t>
      </w:r>
      <w:r>
        <w:rPr>
          <w:rFonts w:hint="eastAsia" w:ascii="宋体" w:hAnsi="宋体"/>
        </w:rPr>
        <w:t>)巡检服务定期开展，每季度1次全面巡检，重点排查系统运行状态、接口连通性及数据安全隐患，形成巡检报告并及时整改问题，提前防范故障发生，保障平台持续稳定运行。</w:t>
      </w:r>
    </w:p>
    <w:p w14:paraId="3ECCFBAF">
      <w:pPr>
        <w:pStyle w:val="193"/>
        <w:keepNext w:val="0"/>
        <w:keepLines w:val="0"/>
        <w:spacing w:before="0" w:after="0" w:line="360" w:lineRule="auto"/>
        <w:jc w:val="left"/>
        <w:rPr>
          <w:rFonts w:hint="eastAsia" w:ascii="宋体" w:hAnsi="宋体" w:cs="宋体"/>
          <w:sz w:val="21"/>
          <w:szCs w:val="21"/>
        </w:rPr>
      </w:pPr>
      <w:r>
        <w:rPr>
          <w:rFonts w:hint="eastAsia" w:ascii="宋体" w:hAnsi="宋体" w:cs="宋体"/>
          <w:sz w:val="21"/>
          <w:szCs w:val="21"/>
        </w:rPr>
        <w:t>6、应急技术支持方案</w:t>
      </w:r>
    </w:p>
    <w:p w14:paraId="281F4677">
      <w:pPr>
        <w:spacing w:line="360" w:lineRule="auto"/>
        <w:ind w:firstLine="480"/>
        <w:rPr>
          <w:rFonts w:ascii="宋体" w:hAnsi="宋体"/>
        </w:rPr>
      </w:pPr>
      <w:r>
        <w:rPr>
          <w:rFonts w:ascii="宋体" w:hAnsi="宋体"/>
        </w:rPr>
        <w:t>投标人需组建专职应急技术小组，明确小组负责人、技术工程师等岗位职责，成员须熟悉项目基础平台、数据中心、接口服务等全模块技术架构，保持全天候应急待命状态。</w:t>
      </w:r>
    </w:p>
    <w:p w14:paraId="25159828">
      <w:pPr>
        <w:spacing w:line="360" w:lineRule="auto"/>
        <w:ind w:firstLine="480"/>
        <w:rPr>
          <w:rFonts w:ascii="宋体" w:hAnsi="宋体"/>
        </w:rPr>
      </w:pPr>
      <w:r>
        <w:rPr>
          <w:rFonts w:ascii="宋体" w:hAnsi="宋体"/>
        </w:rPr>
        <w:t>建立规范的故障报告程序，明确故障上报、受理、登记、研判、处置、反馈全流程，使用方上报故障后，应急小组须第一时间响应，按故障等级分级处置，并实时同步处置进度。</w:t>
      </w:r>
    </w:p>
    <w:p w14:paraId="3F91EDA2">
      <w:pPr>
        <w:spacing w:line="360" w:lineRule="auto"/>
        <w:ind w:firstLine="480"/>
        <w:rPr>
          <w:rFonts w:ascii="宋体" w:hAnsi="宋体"/>
        </w:rPr>
      </w:pPr>
      <w:r>
        <w:rPr>
          <w:rFonts w:ascii="宋体" w:hAnsi="宋体"/>
        </w:rPr>
        <w:t>针对系统宕机、数据异常、运行卡顿等常见故障，制定专项应急应对方案，具备快速恢复、数据备份回滚、临时旁路切换等处置能力，最大限度降低故障对医院运营的影响，事后完成故障复盘与方案优化。</w:t>
      </w:r>
    </w:p>
    <w:p w14:paraId="2D43D5A7">
      <w:pPr>
        <w:pStyle w:val="41"/>
      </w:pPr>
    </w:p>
    <w:p w14:paraId="62BCA9EA">
      <w:pPr>
        <w:spacing w:line="360" w:lineRule="auto"/>
        <w:ind w:firstLine="482" w:firstLineChars="200"/>
        <w:jc w:val="left"/>
        <w:outlineLvl w:val="1"/>
        <w:rPr>
          <w:rFonts w:hint="eastAsia" w:ascii="宋体" w:hAnsi="宋体" w:cs="Times New Roman"/>
          <w:b/>
          <w:bCs w:val="0"/>
          <w:color w:val="000000"/>
          <w:kern w:val="2"/>
          <w:sz w:val="24"/>
          <w:szCs w:val="24"/>
          <w:lang w:val="en-US" w:eastAsia="zh-CN" w:bidi="ar-SA"/>
        </w:rPr>
      </w:pPr>
      <w:r>
        <w:rPr>
          <w:rFonts w:hint="eastAsia" w:ascii="宋体" w:hAnsi="宋体" w:cs="Times New Roman"/>
          <w:b/>
          <w:bCs w:val="0"/>
          <w:color w:val="000000"/>
          <w:kern w:val="2"/>
          <w:sz w:val="24"/>
          <w:szCs w:val="24"/>
          <w:lang w:val="en-US" w:eastAsia="zh-CN" w:bidi="ar-SA"/>
        </w:rPr>
        <w:t>六、验收要求</w:t>
      </w:r>
    </w:p>
    <w:p w14:paraId="52617DEB">
      <w:pPr>
        <w:spacing w:line="360" w:lineRule="auto"/>
        <w:ind w:firstLine="420" w:firstLineChars="200"/>
        <w:rPr>
          <w:rFonts w:ascii="宋体" w:hAnsi="宋体" w:cs="宋体"/>
          <w:lang w:bidi="ar"/>
        </w:rPr>
      </w:pPr>
      <w:r>
        <w:rPr>
          <w:rFonts w:hint="eastAsia" w:ascii="宋体" w:hAnsi="宋体" w:cs="宋体"/>
          <w:lang w:bidi="ar"/>
        </w:rPr>
        <w:t>按《江苏省政府采购履约验收管理办法》苏财规〔2024〕 7号文件执行。</w:t>
      </w:r>
    </w:p>
    <w:p w14:paraId="6EF01391">
      <w:pPr>
        <w:spacing w:line="360" w:lineRule="auto"/>
        <w:ind w:firstLine="482" w:firstLineChars="200"/>
        <w:jc w:val="left"/>
        <w:outlineLvl w:val="1"/>
        <w:rPr>
          <w:rFonts w:ascii="宋体" w:hAnsi="宋体" w:eastAsia="宋体" w:cs="宋体"/>
          <w:b w:val="0"/>
          <w:bCs w:val="0"/>
          <w:kern w:val="2"/>
          <w:sz w:val="28"/>
          <w:szCs w:val="36"/>
        </w:rPr>
      </w:pPr>
      <w:r>
        <w:rPr>
          <w:rFonts w:hint="eastAsia" w:ascii="宋体" w:hAnsi="宋体" w:cs="Times New Roman"/>
          <w:b/>
          <w:bCs w:val="0"/>
          <w:color w:val="000000"/>
          <w:kern w:val="2"/>
          <w:sz w:val="24"/>
          <w:szCs w:val="24"/>
          <w:lang w:val="en-US" w:eastAsia="zh-CN" w:bidi="ar-SA"/>
        </w:rPr>
        <w:t>七、演示要求</w:t>
      </w:r>
    </w:p>
    <w:p w14:paraId="010C4CDC">
      <w:pPr>
        <w:spacing w:line="360" w:lineRule="auto"/>
        <w:ind w:firstLine="482"/>
        <w:rPr>
          <w:rFonts w:ascii="宋体" w:hAnsi="宋体"/>
          <w:bCs/>
          <w:color w:val="auto"/>
        </w:rPr>
      </w:pPr>
      <w:r>
        <w:rPr>
          <w:rFonts w:hint="eastAsia" w:ascii="宋体" w:hAnsi="宋体"/>
          <w:color w:val="auto"/>
          <w:szCs w:val="21"/>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p>
    <w:p w14:paraId="64F47540">
      <w:pPr>
        <w:spacing w:line="360" w:lineRule="auto"/>
        <w:ind w:firstLine="482"/>
        <w:rPr>
          <w:rFonts w:ascii="宋体" w:hAnsi="宋体"/>
          <w:b/>
        </w:rPr>
      </w:pPr>
      <w:r>
        <w:rPr>
          <w:rFonts w:hint="eastAsia" w:ascii="宋体" w:hAnsi="宋体"/>
          <w:b/>
        </w:rPr>
        <w:t>演示内容如下：</w:t>
      </w:r>
    </w:p>
    <w:p w14:paraId="01AE8636">
      <w:pPr>
        <w:pStyle w:val="12"/>
        <w:spacing w:line="360" w:lineRule="auto"/>
        <w:ind w:firstLine="480"/>
        <w:rPr>
          <w:rFonts w:ascii="宋体" w:hAnsi="宋体" w:cs="宋体"/>
          <w:szCs w:val="24"/>
        </w:rPr>
      </w:pPr>
      <w:r>
        <w:rPr>
          <w:rFonts w:hint="eastAsia" w:ascii="宋体" w:hAnsi="宋体" w:cs="宋体"/>
          <w:szCs w:val="24"/>
        </w:rPr>
        <w:t>1、提供API调用权限、授权、在线调试、限流、黑白名单的说明，提供事件订阅功能，基于业务实现的API路由功能。</w:t>
      </w:r>
    </w:p>
    <w:p w14:paraId="1756B9E5">
      <w:pPr>
        <w:pStyle w:val="12"/>
        <w:spacing w:line="360" w:lineRule="auto"/>
        <w:ind w:firstLine="480"/>
        <w:rPr>
          <w:rFonts w:ascii="宋体" w:hAnsi="宋体" w:cs="宋体"/>
          <w:szCs w:val="24"/>
        </w:rPr>
      </w:pPr>
      <w:r>
        <w:rPr>
          <w:rFonts w:hint="eastAsia" w:ascii="宋体" w:hAnsi="宋体" w:cs="宋体"/>
          <w:szCs w:val="24"/>
        </w:rPr>
        <w:t>2、提供系统间单据和档案数据对象的数据转换规则定义，可以定时、手动任务同步机制，提供日志、监控、问题排查能力、提供全链路的监控功能。</w:t>
      </w:r>
    </w:p>
    <w:p w14:paraId="05A9A659">
      <w:pPr>
        <w:pStyle w:val="12"/>
        <w:spacing w:line="360" w:lineRule="auto"/>
        <w:ind w:firstLine="480"/>
        <w:rPr>
          <w:rFonts w:ascii="宋体" w:hAnsi="宋体" w:cs="宋体"/>
          <w:szCs w:val="24"/>
        </w:rPr>
      </w:pPr>
      <w:r>
        <w:rPr>
          <w:rFonts w:hint="eastAsia" w:ascii="宋体" w:hAnsi="宋体" w:cs="宋体"/>
          <w:szCs w:val="24"/>
        </w:rPr>
        <w:t>3、提供通过多种通信协议和连接器，提供可视化设计器、低代码脚本扩展的集成设计和流程编排能力，支持JAVA脚本，预置多种函数。</w:t>
      </w:r>
    </w:p>
    <w:p w14:paraId="41F83DFA">
      <w:pPr>
        <w:pStyle w:val="12"/>
        <w:spacing w:line="360" w:lineRule="auto"/>
        <w:ind w:firstLine="480"/>
        <w:rPr>
          <w:rFonts w:ascii="宋体" w:hAnsi="宋体" w:cs="宋体"/>
          <w:szCs w:val="24"/>
        </w:rPr>
      </w:pPr>
      <w:r>
        <w:rPr>
          <w:rFonts w:hint="eastAsia" w:ascii="宋体" w:hAnsi="宋体" w:cs="宋体"/>
          <w:szCs w:val="24"/>
        </w:rPr>
        <w:t>4、需支持常见关系型数据源、文件型数据源数据源的接入，包括并不限于Oracle、MySQL、PG、SqlServer、MongoDB、Hadoop，支持FTP、Excel接入，支持KAFKA消息接入</w:t>
      </w:r>
    </w:p>
    <w:p w14:paraId="73878567">
      <w:pPr>
        <w:pStyle w:val="12"/>
        <w:spacing w:line="360" w:lineRule="auto"/>
        <w:ind w:firstLine="480"/>
        <w:rPr>
          <w:rFonts w:ascii="宋体" w:hAnsi="宋体" w:cs="宋体"/>
          <w:szCs w:val="24"/>
        </w:rPr>
      </w:pPr>
      <w:r>
        <w:rPr>
          <w:rFonts w:hint="eastAsia" w:ascii="宋体" w:hAnsi="宋体" w:cs="宋体"/>
          <w:szCs w:val="24"/>
        </w:rPr>
        <w:t>5、内置多种组件，具备可视化</w:t>
      </w:r>
      <w:r>
        <w:rPr>
          <w:rFonts w:hint="eastAsia" w:ascii="宋体" w:hAnsi="宋体" w:cs="宋体"/>
          <w:szCs w:val="24"/>
          <w:lang w:val="en-US" w:eastAsia="zh-CN"/>
        </w:rPr>
        <w:t>拖</w:t>
      </w:r>
      <w:r>
        <w:rPr>
          <w:rFonts w:hint="eastAsia" w:ascii="宋体" w:hAnsi="宋体" w:cs="宋体"/>
          <w:szCs w:val="24"/>
        </w:rPr>
        <w:t>拉拽操作方式实现数据的过滤、转换清洗加工过程</w:t>
      </w:r>
    </w:p>
    <w:p w14:paraId="085BE88C">
      <w:pPr>
        <w:pStyle w:val="12"/>
        <w:spacing w:line="360" w:lineRule="auto"/>
        <w:ind w:firstLine="480"/>
        <w:rPr>
          <w:rFonts w:ascii="宋体" w:hAnsi="宋体" w:cs="宋体"/>
          <w:szCs w:val="24"/>
        </w:rPr>
      </w:pPr>
      <w:r>
        <w:rPr>
          <w:rFonts w:hint="eastAsia" w:ascii="宋体" w:hAnsi="宋体" w:cs="宋体"/>
          <w:szCs w:val="24"/>
        </w:rPr>
        <w:t>6、提供标准术语的维护、审核、发布与反馈，提供查询、订阅服务，统一专业词汇使用标准</w:t>
      </w:r>
    </w:p>
    <w:p w14:paraId="6624DBE8">
      <w:pPr>
        <w:pStyle w:val="12"/>
        <w:spacing w:line="360" w:lineRule="auto"/>
        <w:ind w:firstLine="480"/>
        <w:rPr>
          <w:rFonts w:ascii="宋体" w:hAnsi="宋体" w:cs="宋体"/>
          <w:szCs w:val="24"/>
        </w:rPr>
      </w:pPr>
      <w:r>
        <w:rPr>
          <w:rFonts w:hint="eastAsia" w:ascii="宋体" w:hAnsi="宋体" w:cs="宋体"/>
          <w:szCs w:val="24"/>
        </w:rPr>
        <w:t>7、提供可视化配置质检函数、质检规则实现对数据内容的质量检查。</w:t>
      </w:r>
    </w:p>
    <w:p w14:paraId="1A12F773">
      <w:pPr>
        <w:pStyle w:val="12"/>
        <w:spacing w:line="360" w:lineRule="auto"/>
        <w:ind w:firstLine="480"/>
        <w:rPr>
          <w:rFonts w:ascii="宋体" w:hAnsi="宋体" w:cs="宋体"/>
          <w:szCs w:val="24"/>
        </w:rPr>
      </w:pPr>
      <w:r>
        <w:rPr>
          <w:rFonts w:hint="eastAsia" w:ascii="宋体" w:hAnsi="宋体" w:cs="宋体"/>
          <w:szCs w:val="24"/>
        </w:rPr>
        <w:t>8、数据开发需支持多种语言进行数据加工处理，支持sql脚本，并支持多种数据预处理组件，例如派生列、聚合、join组件。</w:t>
      </w:r>
    </w:p>
    <w:p w14:paraId="72B4F2D8">
      <w:pPr>
        <w:pStyle w:val="12"/>
        <w:spacing w:line="360" w:lineRule="auto"/>
        <w:ind w:firstLine="480"/>
        <w:rPr>
          <w:rFonts w:ascii="宋体" w:hAnsi="宋体" w:cs="宋体"/>
          <w:szCs w:val="24"/>
        </w:rPr>
      </w:pPr>
      <w:r>
        <w:rPr>
          <w:rFonts w:hint="eastAsia" w:ascii="宋体" w:hAnsi="宋体" w:cs="宋体"/>
          <w:szCs w:val="24"/>
        </w:rPr>
        <w:t>9、支持从元数据、从标准、从业务对象创建关系模型，基于表的数据来源不同，支持将各个来源的数据汇总到该模型内</w:t>
      </w:r>
    </w:p>
    <w:p w14:paraId="7B66E146">
      <w:pPr>
        <w:pStyle w:val="12"/>
        <w:spacing w:line="360" w:lineRule="auto"/>
        <w:ind w:firstLine="480"/>
        <w:rPr>
          <w:rFonts w:ascii="宋体" w:hAnsi="宋体" w:cs="宋体"/>
          <w:szCs w:val="24"/>
        </w:rPr>
      </w:pPr>
      <w:r>
        <w:rPr>
          <w:rFonts w:hint="eastAsia" w:ascii="宋体" w:hAnsi="宋体" w:cs="宋体"/>
          <w:szCs w:val="24"/>
        </w:rPr>
        <w:t>10、支持可视化设置AI智能体意图流，支持同一意图流内调用多个大模型、本地知识库。</w:t>
      </w:r>
    </w:p>
    <w:p w14:paraId="57E295C5">
      <w:pPr>
        <w:pStyle w:val="12"/>
        <w:spacing w:line="360" w:lineRule="auto"/>
        <w:ind w:firstLine="480"/>
        <w:rPr>
          <w:rFonts w:ascii="宋体" w:hAnsi="宋体" w:cs="宋体"/>
          <w:szCs w:val="24"/>
        </w:rPr>
      </w:pPr>
      <w:r>
        <w:rPr>
          <w:rFonts w:hint="eastAsia" w:ascii="宋体" w:hAnsi="宋体" w:cs="宋体"/>
          <w:szCs w:val="24"/>
        </w:rPr>
        <w:t>11、费用报销管理支持差标淡旺季控制并自动计算，表体预算号多选快速制单。</w:t>
      </w:r>
    </w:p>
    <w:p w14:paraId="74BD7C35">
      <w:pPr>
        <w:pStyle w:val="12"/>
        <w:spacing w:line="360" w:lineRule="auto"/>
        <w:ind w:firstLine="480"/>
        <w:rPr>
          <w:rFonts w:ascii="宋体" w:hAnsi="宋体" w:cs="宋体"/>
          <w:szCs w:val="24"/>
        </w:rPr>
      </w:pPr>
      <w:r>
        <w:rPr>
          <w:rFonts w:hint="eastAsia" w:ascii="宋体" w:hAnsi="宋体" w:cs="宋体"/>
          <w:szCs w:val="24"/>
        </w:rPr>
        <w:t>12、费用报销管理支持单张报销单多经费同时报销，报销时分期付款，报销时分摊。</w:t>
      </w:r>
    </w:p>
    <w:p w14:paraId="12582CF5">
      <w:pPr>
        <w:pStyle w:val="12"/>
        <w:spacing w:line="360" w:lineRule="auto"/>
        <w:ind w:firstLine="480"/>
        <w:rPr>
          <w:rFonts w:ascii="宋体" w:hAnsi="宋体" w:cs="宋体"/>
          <w:szCs w:val="24"/>
        </w:rPr>
      </w:pPr>
      <w:r>
        <w:rPr>
          <w:rFonts w:hint="eastAsia" w:ascii="宋体" w:hAnsi="宋体" w:cs="宋体"/>
          <w:szCs w:val="24"/>
        </w:rPr>
        <w:t>13、支持控制借款的额度、期限、前款不清后款不借。提供还款单可引入借款单进行核销。</w:t>
      </w:r>
    </w:p>
    <w:p w14:paraId="707A5B47">
      <w:pPr>
        <w:pStyle w:val="12"/>
        <w:spacing w:line="360" w:lineRule="auto"/>
        <w:ind w:firstLine="480"/>
        <w:rPr>
          <w:rFonts w:ascii="宋体" w:hAnsi="宋体" w:cs="宋体"/>
          <w:szCs w:val="24"/>
        </w:rPr>
      </w:pPr>
      <w:r>
        <w:rPr>
          <w:rFonts w:hint="eastAsia" w:ascii="宋体" w:hAnsi="宋体" w:cs="宋体"/>
          <w:szCs w:val="24"/>
        </w:rPr>
        <w:t>14、提供智能填单规则根据账单信息引导式快捷生成报销明细，最大限度的减少人工选择，并按照发票账单类型和消费类型自动对可抵扣税额自动价税分离。</w:t>
      </w:r>
    </w:p>
    <w:p w14:paraId="622669CC">
      <w:pPr>
        <w:pStyle w:val="12"/>
        <w:spacing w:line="360" w:lineRule="auto"/>
        <w:ind w:firstLine="480"/>
        <w:rPr>
          <w:rFonts w:ascii="宋体" w:hAnsi="宋体" w:cs="宋体"/>
          <w:szCs w:val="24"/>
        </w:rPr>
      </w:pPr>
      <w:r>
        <w:rPr>
          <w:rFonts w:hint="eastAsia" w:ascii="宋体" w:hAnsi="宋体" w:cs="宋体"/>
          <w:szCs w:val="24"/>
        </w:rPr>
        <w:t>15、支持权责发生制下期末未到票费用先行预提入账，到票可发起报账核销预提。</w:t>
      </w:r>
    </w:p>
    <w:p w14:paraId="694B84E9">
      <w:pPr>
        <w:spacing w:line="360" w:lineRule="auto"/>
        <w:ind w:firstLine="482" w:firstLineChars="200"/>
        <w:jc w:val="left"/>
        <w:outlineLvl w:val="1"/>
        <w:rPr>
          <w:rFonts w:ascii="宋体" w:hAnsi="宋体" w:eastAsia="宋体" w:cs="宋体"/>
          <w:b w:val="0"/>
          <w:bCs w:val="0"/>
          <w:kern w:val="2"/>
          <w:sz w:val="28"/>
          <w:szCs w:val="36"/>
        </w:rPr>
      </w:pPr>
      <w:r>
        <w:rPr>
          <w:rFonts w:hint="eastAsia" w:ascii="宋体" w:hAnsi="宋体" w:cs="Times New Roman"/>
          <w:b/>
          <w:bCs w:val="0"/>
          <w:color w:val="000000"/>
          <w:kern w:val="2"/>
          <w:sz w:val="24"/>
          <w:szCs w:val="24"/>
          <w:lang w:val="en-US" w:eastAsia="zh-CN" w:bidi="ar-SA"/>
        </w:rPr>
        <w:t>八、其它要求</w:t>
      </w:r>
    </w:p>
    <w:p w14:paraId="20BEFCD2">
      <w:pPr>
        <w:numPr>
          <w:ilvl w:val="0"/>
          <w:numId w:val="8"/>
        </w:numPr>
        <w:tabs>
          <w:tab w:val="left" w:pos="0"/>
        </w:tabs>
        <w:spacing w:line="360" w:lineRule="auto"/>
        <w:ind w:firstLine="420" w:firstLineChars="200"/>
        <w:rPr>
          <w:rFonts w:ascii="宋体" w:hAnsi="宋体" w:cs="宋体"/>
          <w:b w:val="0"/>
          <w:bCs/>
          <w:i/>
          <w:color w:val="auto"/>
          <w:szCs w:val="21"/>
          <w:u w:val="single"/>
        </w:rPr>
      </w:pPr>
      <w:r>
        <w:rPr>
          <w:rFonts w:hint="eastAsia" w:ascii="宋体" w:hAnsi="宋体" w:cs="宋体"/>
          <w:b w:val="0"/>
          <w:bCs/>
          <w:i/>
          <w:color w:val="auto"/>
          <w:szCs w:val="21"/>
          <w:u w:val="single"/>
        </w:rPr>
        <w:t>本项目支持国产操作系统、数据库，兼容适配国产软硬件和符合信创要求。</w:t>
      </w:r>
      <w:r>
        <w:rPr>
          <w:rFonts w:hint="eastAsia" w:ascii="宋体" w:hAnsi="宋体" w:cs="宋体"/>
          <w:b/>
          <w:bCs w:val="0"/>
          <w:i/>
          <w:color w:val="auto"/>
          <w:szCs w:val="21"/>
          <w:u w:val="single"/>
        </w:rPr>
        <w:t>（提供</w:t>
      </w:r>
      <w:r>
        <w:rPr>
          <w:rFonts w:hint="eastAsia" w:ascii="宋体" w:hAnsi="宋体" w:cs="宋体"/>
          <w:b/>
          <w:bCs w:val="0"/>
          <w:i/>
          <w:color w:val="auto"/>
          <w:szCs w:val="21"/>
          <w:u w:val="single"/>
          <w:lang w:val="en-US" w:eastAsia="zh-CN"/>
        </w:rPr>
        <w:t>承诺函，原件扫描上传</w:t>
      </w:r>
      <w:r>
        <w:rPr>
          <w:rFonts w:hint="eastAsia" w:ascii="宋体" w:hAnsi="宋体" w:cs="宋体"/>
          <w:b/>
          <w:bCs w:val="0"/>
          <w:i/>
          <w:color w:val="auto"/>
          <w:szCs w:val="21"/>
          <w:u w:val="single"/>
        </w:rPr>
        <w:t>）</w:t>
      </w:r>
    </w:p>
    <w:p w14:paraId="0643CE04">
      <w:pPr>
        <w:spacing w:line="360" w:lineRule="auto"/>
        <w:ind w:firstLine="480"/>
        <w:rPr>
          <w:rFonts w:ascii="宋体" w:hAnsi="宋体" w:cs="宋体"/>
          <w:b w:val="0"/>
          <w:bCs/>
          <w:i w:val="0"/>
          <w:iCs/>
          <w:szCs w:val="21"/>
          <w:u w:val="none"/>
        </w:rPr>
      </w:pPr>
      <w:r>
        <w:rPr>
          <w:rFonts w:hint="eastAsia" w:ascii="宋体" w:hAnsi="宋体" w:cs="宋体"/>
          <w:b w:val="0"/>
          <w:bCs/>
          <w:i w:val="0"/>
          <w:iCs/>
          <w:szCs w:val="21"/>
          <w:u w:val="none"/>
        </w:rPr>
        <w:t>2、本项目包含接口费和第三方接口费。</w:t>
      </w:r>
    </w:p>
    <w:p w14:paraId="560502F6">
      <w:pPr>
        <w:spacing w:line="360" w:lineRule="auto"/>
        <w:ind w:firstLine="480"/>
        <w:rPr>
          <w:rFonts w:hint="eastAsia" w:ascii="宋体" w:hAnsi="宋体"/>
        </w:rPr>
      </w:pPr>
    </w:p>
    <w:p w14:paraId="45EC4B1E">
      <w:pPr>
        <w:spacing w:line="360" w:lineRule="auto"/>
        <w:ind w:firstLine="480"/>
        <w:rPr>
          <w:rFonts w:hint="eastAsia" w:ascii="宋体" w:hAnsi="宋体"/>
        </w:rPr>
      </w:pPr>
    </w:p>
    <w:p w14:paraId="5A6C23AB">
      <w:pPr>
        <w:spacing w:line="360" w:lineRule="auto"/>
        <w:ind w:firstLine="480"/>
        <w:rPr>
          <w:rFonts w:hint="eastAsia" w:ascii="宋体" w:hAnsi="宋体"/>
        </w:rPr>
      </w:pPr>
    </w:p>
    <w:p w14:paraId="1587E59B">
      <w:pPr>
        <w:spacing w:line="360" w:lineRule="auto"/>
        <w:ind w:firstLine="480"/>
        <w:rPr>
          <w:rFonts w:hint="eastAsia" w:ascii="宋体" w:hAnsi="宋体"/>
        </w:rPr>
      </w:pPr>
    </w:p>
    <w:p w14:paraId="7A5CD55F">
      <w:pPr>
        <w:spacing w:line="360" w:lineRule="auto"/>
        <w:ind w:firstLine="480"/>
        <w:rPr>
          <w:rFonts w:hint="eastAsia" w:ascii="宋体" w:hAnsi="宋体"/>
        </w:rPr>
      </w:pPr>
    </w:p>
    <w:p w14:paraId="1B91F710">
      <w:pPr>
        <w:spacing w:line="360" w:lineRule="auto"/>
        <w:ind w:firstLine="480"/>
        <w:rPr>
          <w:rFonts w:hint="eastAsia" w:ascii="宋体" w:hAnsi="宋体"/>
        </w:rPr>
      </w:pPr>
    </w:p>
    <w:p w14:paraId="79837A80">
      <w:pPr>
        <w:spacing w:line="360" w:lineRule="auto"/>
        <w:ind w:firstLine="480"/>
        <w:rPr>
          <w:rFonts w:hint="eastAsia" w:ascii="宋体" w:hAnsi="宋体"/>
        </w:rPr>
      </w:pPr>
    </w:p>
    <w:p w14:paraId="0E4E4478">
      <w:pPr>
        <w:spacing w:line="360" w:lineRule="auto"/>
        <w:ind w:firstLine="480"/>
        <w:rPr>
          <w:rFonts w:hint="eastAsia" w:ascii="宋体" w:hAnsi="宋体"/>
        </w:rPr>
      </w:pPr>
    </w:p>
    <w:p w14:paraId="1396D3D1">
      <w:pPr>
        <w:spacing w:line="360" w:lineRule="auto"/>
        <w:ind w:firstLine="480"/>
        <w:rPr>
          <w:rFonts w:hint="eastAsia" w:ascii="宋体" w:hAnsi="宋体"/>
        </w:rPr>
      </w:pPr>
    </w:p>
    <w:p w14:paraId="65B6085F">
      <w:pPr>
        <w:spacing w:line="360" w:lineRule="auto"/>
        <w:ind w:firstLine="480"/>
        <w:rPr>
          <w:rFonts w:hint="eastAsia" w:ascii="宋体" w:hAnsi="宋体"/>
        </w:rPr>
      </w:pPr>
    </w:p>
    <w:p w14:paraId="49EF43FB">
      <w:pPr>
        <w:spacing w:line="360" w:lineRule="auto"/>
        <w:ind w:firstLine="480"/>
        <w:rPr>
          <w:rFonts w:hint="eastAsia" w:ascii="宋体" w:hAnsi="宋体"/>
        </w:rPr>
      </w:pPr>
    </w:p>
    <w:p w14:paraId="44D56B41">
      <w:pPr>
        <w:spacing w:line="360" w:lineRule="auto"/>
        <w:ind w:firstLine="480"/>
        <w:rPr>
          <w:rFonts w:hint="eastAsia" w:ascii="宋体" w:hAnsi="宋体"/>
        </w:rPr>
      </w:pPr>
    </w:p>
    <w:p w14:paraId="15D505C4">
      <w:pPr>
        <w:spacing w:line="360" w:lineRule="auto"/>
        <w:ind w:firstLine="480"/>
        <w:rPr>
          <w:rFonts w:hint="eastAsia" w:ascii="宋体" w:hAnsi="宋体"/>
        </w:rPr>
      </w:pPr>
    </w:p>
    <w:p w14:paraId="53AB7EFC">
      <w:pPr>
        <w:spacing w:line="360" w:lineRule="auto"/>
        <w:ind w:firstLine="480"/>
        <w:rPr>
          <w:rFonts w:hint="eastAsia" w:ascii="宋体" w:hAnsi="宋体"/>
        </w:rPr>
      </w:pPr>
    </w:p>
    <w:p w14:paraId="7F49F6DE">
      <w:pPr>
        <w:spacing w:line="360" w:lineRule="auto"/>
        <w:ind w:firstLine="480"/>
        <w:rPr>
          <w:rFonts w:hint="eastAsia" w:ascii="宋体" w:hAnsi="宋体"/>
        </w:rPr>
      </w:pPr>
    </w:p>
    <w:p w14:paraId="7DCD772A">
      <w:pPr>
        <w:spacing w:line="360" w:lineRule="auto"/>
        <w:ind w:firstLine="480"/>
        <w:rPr>
          <w:rFonts w:hint="eastAsia" w:ascii="宋体" w:hAnsi="宋体"/>
        </w:rPr>
      </w:pPr>
    </w:p>
    <w:p w14:paraId="2672EE64">
      <w:pPr>
        <w:spacing w:line="360" w:lineRule="auto"/>
        <w:ind w:firstLine="480"/>
        <w:rPr>
          <w:rFonts w:hint="eastAsia" w:ascii="宋体" w:hAnsi="宋体"/>
        </w:rPr>
      </w:pPr>
    </w:p>
    <w:p w14:paraId="60E4327A">
      <w:pPr>
        <w:spacing w:line="360" w:lineRule="auto"/>
        <w:ind w:firstLine="480"/>
        <w:rPr>
          <w:rFonts w:hint="eastAsia" w:ascii="宋体" w:hAnsi="宋体"/>
        </w:rPr>
      </w:pPr>
    </w:p>
    <w:p w14:paraId="278F9B36">
      <w:pPr>
        <w:pStyle w:val="190"/>
        <w:jc w:val="center"/>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评标方法与评标标准</w:t>
      </w:r>
    </w:p>
    <w:p w14:paraId="7451A175">
      <w:pPr>
        <w:rPr>
          <w:rFonts w:hint="eastAsia"/>
          <w:color w:val="000000"/>
        </w:rPr>
      </w:pPr>
    </w:p>
    <w:p w14:paraId="6C8FC818">
      <w:pPr>
        <w:pStyle w:val="278"/>
        <w:ind w:firstLine="439"/>
        <w:rPr>
          <w:rFonts w:cs="Arial"/>
          <w:color w:val="000000"/>
        </w:rPr>
      </w:pPr>
      <w:r>
        <w:rPr>
          <w:rFonts w:hint="eastAsia" w:cs="Arial"/>
          <w:color w:val="000000"/>
          <w:lang w:val="en-US" w:eastAsia="zh-CN"/>
        </w:rPr>
        <w:t>本项目</w:t>
      </w:r>
      <w:r>
        <w:rPr>
          <w:rFonts w:cs="Arial"/>
          <w:color w:val="000000"/>
        </w:rPr>
        <w:t>采用综合评分法，评标结果按评审后得分由高到低顺序排列。得分相同的，按投标报价由低到高顺序排列。得分且投标报价相同的并列。</w:t>
      </w:r>
    </w:p>
    <w:tbl>
      <w:tblPr>
        <w:tblStyle w:val="34"/>
        <w:tblW w:w="8906"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592"/>
        <w:gridCol w:w="4946"/>
      </w:tblGrid>
      <w:tr w14:paraId="3075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8" w:type="dxa"/>
            <w:vAlign w:val="center"/>
          </w:tcPr>
          <w:p w14:paraId="36F5848C">
            <w:pPr>
              <w:jc w:val="center"/>
              <w:rPr>
                <w:rFonts w:hint="eastAsia" w:ascii="宋体" w:hAnsi="宋体"/>
                <w:sz w:val="24"/>
                <w:szCs w:val="24"/>
              </w:rPr>
            </w:pPr>
            <w:r>
              <w:rPr>
                <w:rFonts w:hint="eastAsia" w:ascii="宋体" w:hAnsi="宋体"/>
                <w:sz w:val="24"/>
                <w:szCs w:val="24"/>
              </w:rPr>
              <w:t>采购包号</w:t>
            </w:r>
          </w:p>
        </w:tc>
        <w:tc>
          <w:tcPr>
            <w:tcW w:w="2592" w:type="dxa"/>
            <w:vAlign w:val="center"/>
          </w:tcPr>
          <w:p w14:paraId="24121A5B">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946" w:type="dxa"/>
            <w:vAlign w:val="center"/>
          </w:tcPr>
          <w:p w14:paraId="57B9F939">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2316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Align w:val="center"/>
          </w:tcPr>
          <w:p w14:paraId="72126BEF">
            <w:pPr>
              <w:jc w:val="center"/>
              <w:rPr>
                <w:rFonts w:ascii="宋体" w:hAnsi="宋体"/>
                <w:sz w:val="24"/>
                <w:szCs w:val="24"/>
              </w:rPr>
            </w:pPr>
            <w:r>
              <w:rPr>
                <w:rFonts w:hint="eastAsia" w:ascii="宋体" w:hAnsi="宋体"/>
                <w:sz w:val="24"/>
                <w:szCs w:val="24"/>
              </w:rPr>
              <w:t>1</w:t>
            </w:r>
          </w:p>
        </w:tc>
        <w:tc>
          <w:tcPr>
            <w:tcW w:w="2592" w:type="dxa"/>
            <w:vAlign w:val="center"/>
          </w:tcPr>
          <w:p w14:paraId="2B7EF9FF">
            <w:pPr>
              <w:jc w:val="center"/>
              <w:rPr>
                <w:rFonts w:hint="default" w:ascii="宋体" w:hAnsi="宋体" w:eastAsia="宋体"/>
                <w:sz w:val="24"/>
                <w:szCs w:val="24"/>
                <w:lang w:val="en-US" w:eastAsia="zh-CN"/>
              </w:rPr>
            </w:pPr>
            <w:r>
              <w:rPr>
                <w:rFonts w:hint="eastAsia" w:ascii="宋体" w:hAnsi="宋体"/>
                <w:sz w:val="24"/>
                <w:szCs w:val="24"/>
                <w:highlight w:val="none"/>
                <w:lang w:val="en-US" w:eastAsia="zh-CN"/>
              </w:rPr>
              <w:t>1</w:t>
            </w:r>
          </w:p>
        </w:tc>
        <w:tc>
          <w:tcPr>
            <w:tcW w:w="4946" w:type="dxa"/>
            <w:vAlign w:val="center"/>
          </w:tcPr>
          <w:p w14:paraId="6EF0D9B4">
            <w:pPr>
              <w:jc w:val="both"/>
              <w:rPr>
                <w:rFonts w:hint="eastAsia"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20E54FB3">
      <w:pPr>
        <w:pStyle w:val="278"/>
        <w:spacing w:line="0" w:lineRule="atLeast"/>
        <w:ind w:firstLine="441"/>
        <w:rPr>
          <w:rFonts w:hint="eastAsia" w:ascii="宋体" w:hAnsi="宋体"/>
          <w:b/>
          <w:color w:val="000000"/>
          <w:highlight w:val="yellow"/>
        </w:rPr>
      </w:pPr>
      <w:r>
        <w:rPr>
          <w:rFonts w:hint="eastAsia" w:ascii="宋体" w:hAnsi="宋体"/>
          <w:b/>
          <w:color w:val="000000"/>
        </w:rPr>
        <w:t>政府采购政策功能落实</w:t>
      </w:r>
    </w:p>
    <w:p w14:paraId="6D49015B">
      <w:pPr>
        <w:adjustRightInd w:val="0"/>
        <w:spacing w:before="120" w:after="120" w:line="0" w:lineRule="atLeast"/>
        <w:ind w:firstLine="441" w:firstLineChars="183"/>
        <w:jc w:val="left"/>
        <w:textAlignment w:val="baseline"/>
        <w:rPr>
          <w:rFonts w:hint="eastAsia" w:ascii="宋体" w:hAnsi="宋体" w:eastAsia="宋体"/>
          <w:b/>
          <w:bCs/>
          <w:color w:val="FF0000"/>
          <w:sz w:val="24"/>
          <w:szCs w:val="24"/>
          <w:highlight w:val="none"/>
          <w:lang w:val="en-US" w:eastAsia="zh-CN"/>
        </w:rPr>
      </w:pPr>
      <w:r>
        <w:rPr>
          <w:rFonts w:hint="eastAsia" w:ascii="宋体" w:hAnsi="宋体"/>
          <w:b/>
          <w:bCs/>
          <w:color w:val="FF0000"/>
          <w:sz w:val="24"/>
          <w:szCs w:val="24"/>
          <w:highlight w:val="none"/>
          <w:lang w:val="en-US" w:eastAsia="zh-CN"/>
        </w:rPr>
        <w:t>本项目专门面向中小企业：否</w:t>
      </w:r>
    </w:p>
    <w:tbl>
      <w:tblPr>
        <w:tblStyle w:val="34"/>
        <w:tblW w:w="8904"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7536"/>
      </w:tblGrid>
      <w:tr w14:paraId="074C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Align w:val="center"/>
          </w:tcPr>
          <w:p w14:paraId="2BD4DD85">
            <w:pPr>
              <w:jc w:val="center"/>
              <w:rPr>
                <w:rFonts w:hint="eastAsia" w:ascii="宋体" w:hAnsi="宋体"/>
                <w:sz w:val="24"/>
                <w:szCs w:val="24"/>
              </w:rPr>
            </w:pPr>
            <w:r>
              <w:rPr>
                <w:rFonts w:hint="eastAsia" w:ascii="宋体" w:hAnsi="宋体"/>
                <w:sz w:val="24"/>
                <w:szCs w:val="24"/>
              </w:rPr>
              <w:t>采购包号</w:t>
            </w:r>
          </w:p>
        </w:tc>
        <w:tc>
          <w:tcPr>
            <w:tcW w:w="7536" w:type="dxa"/>
            <w:vAlign w:val="center"/>
          </w:tcPr>
          <w:p w14:paraId="48FEE301">
            <w:pPr>
              <w:jc w:val="center"/>
              <w:rPr>
                <w:rFonts w:hint="default" w:ascii="宋体" w:hAnsi="宋体" w:eastAsia="宋体"/>
                <w:sz w:val="24"/>
                <w:szCs w:val="24"/>
                <w:lang w:val="en-US" w:eastAsia="zh-CN"/>
              </w:rPr>
            </w:pPr>
            <w:r>
              <w:rPr>
                <w:rFonts w:hint="eastAsia" w:ascii="宋体" w:hAnsi="宋体"/>
                <w:sz w:val="24"/>
                <w:szCs w:val="24"/>
                <w:lang w:val="en-US" w:eastAsia="zh-CN"/>
              </w:rPr>
              <w:t>专门面向中小企业</w:t>
            </w:r>
          </w:p>
        </w:tc>
      </w:tr>
      <w:tr w14:paraId="28BE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Align w:val="center"/>
          </w:tcPr>
          <w:p w14:paraId="66157F6C">
            <w:pPr>
              <w:jc w:val="center"/>
              <w:rPr>
                <w:rFonts w:ascii="宋体" w:hAnsi="宋体"/>
                <w:sz w:val="24"/>
                <w:szCs w:val="24"/>
              </w:rPr>
            </w:pPr>
            <w:r>
              <w:rPr>
                <w:rFonts w:hint="eastAsia" w:ascii="宋体" w:hAnsi="宋体"/>
                <w:sz w:val="24"/>
                <w:szCs w:val="24"/>
              </w:rPr>
              <w:t>1</w:t>
            </w:r>
          </w:p>
        </w:tc>
        <w:tc>
          <w:tcPr>
            <w:tcW w:w="7536" w:type="dxa"/>
            <w:vAlign w:val="center"/>
          </w:tcPr>
          <w:p w14:paraId="3640B0B3">
            <w:pPr>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297C3A31">
      <w:pPr>
        <w:adjustRightInd w:val="0"/>
        <w:spacing w:before="120" w:after="120" w:line="0" w:lineRule="atLeast"/>
        <w:ind w:firstLine="480" w:firstLineChars="200"/>
        <w:jc w:val="left"/>
        <w:textAlignment w:val="baseline"/>
        <w:rPr>
          <w:rFonts w:hint="eastAsia" w:ascii="宋体" w:hAnsi="宋体" w:eastAsia="宋体" w:cs="宋体"/>
          <w:color w:val="000000"/>
          <w:sz w:val="24"/>
          <w:szCs w:val="24"/>
          <w:highlight w:val="yellow"/>
        </w:rPr>
      </w:pPr>
      <w:r>
        <w:rPr>
          <w:rFonts w:hint="eastAsia" w:ascii="宋体" w:hAnsi="宋体"/>
          <w:color w:val="000000"/>
          <w:sz w:val="24"/>
          <w:szCs w:val="24"/>
        </w:rPr>
        <w:t>1、小微型企业价格扣除</w:t>
      </w:r>
    </w:p>
    <w:p w14:paraId="1750721E">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ascii="宋体" w:hAnsi="宋体"/>
          <w:color w:val="000000"/>
          <w:sz w:val="24"/>
          <w:szCs w:val="24"/>
          <w:highlight w:val="none"/>
          <w:u w:val="single"/>
        </w:rPr>
        <w:t>2</w:t>
      </w:r>
      <w:r>
        <w:rPr>
          <w:rFonts w:hint="eastAsia" w:ascii="宋体" w:hAnsi="宋体"/>
          <w:color w:val="000000"/>
          <w:sz w:val="24"/>
          <w:szCs w:val="24"/>
          <w:highlight w:val="none"/>
          <w:u w:val="single"/>
        </w:rPr>
        <w:t>0%</w:t>
      </w:r>
      <w:r>
        <w:rPr>
          <w:rFonts w:hint="eastAsia" w:ascii="宋体" w:hAnsi="宋体"/>
          <w:color w:val="000000"/>
          <w:sz w:val="24"/>
          <w:szCs w:val="24"/>
        </w:rPr>
        <w:t>的扣除价格，用扣除后的价格参与评审。</w:t>
      </w:r>
    </w:p>
    <w:p w14:paraId="0AE0C820">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w:t>
      </w:r>
      <w:r>
        <w:rPr>
          <w:rFonts w:hint="eastAsia" w:ascii="宋体" w:hAnsi="宋体"/>
          <w:color w:val="auto"/>
          <w:sz w:val="24"/>
          <w:szCs w:val="24"/>
        </w:rPr>
        <w:t>相应的《中小企业声明函</w:t>
      </w:r>
      <w:r>
        <w:rPr>
          <w:rFonts w:hint="eastAsia" w:ascii="宋体" w:hAnsi="宋体"/>
          <w:color w:val="000000"/>
          <w:sz w:val="24"/>
          <w:szCs w:val="24"/>
        </w:rPr>
        <w:t>》。</w:t>
      </w:r>
    </w:p>
    <w:p w14:paraId="78A65B59">
      <w:pPr>
        <w:pStyle w:val="278"/>
        <w:spacing w:line="0" w:lineRule="atLeast"/>
        <w:ind w:firstLine="360"/>
        <w:rPr>
          <w:rFonts w:hint="default" w:ascii="宋体" w:hAnsi="宋体" w:eastAsia="宋体"/>
          <w:color w:val="000000"/>
          <w:sz w:val="24"/>
          <w:szCs w:val="24"/>
          <w:lang w:val="en-US" w:eastAsia="zh-CN"/>
        </w:rPr>
      </w:pPr>
      <w:r>
        <w:rPr>
          <w:rFonts w:hint="eastAsia" w:ascii="宋体" w:hAnsi="宋体" w:eastAsia="宋体" w:cs="Times New Roman"/>
          <w:color w:val="000000"/>
          <w:kern w:val="2"/>
          <w:sz w:val="24"/>
          <w:szCs w:val="24"/>
          <w:lang w:val="en-US" w:eastAsia="zh-CN" w:bidi="ar-SA"/>
        </w:rPr>
        <w:t>（3）企业标准请参照《关于印发中小企业划型标准规定的通知》（工信部联企业[2011]300号）文件规定自行填写。</w:t>
      </w:r>
    </w:p>
    <w:p w14:paraId="6D8CDA5E">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2、残疾人福利单位价格扣除</w:t>
      </w:r>
    </w:p>
    <w:p w14:paraId="456BD9F8">
      <w:pPr>
        <w:adjustRightInd w:val="0"/>
        <w:spacing w:before="120" w:after="120" w:line="0" w:lineRule="atLeast"/>
        <w:ind w:left="120"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ascii="宋体" w:hAnsi="宋体"/>
          <w:color w:val="000000"/>
          <w:sz w:val="24"/>
          <w:szCs w:val="24"/>
          <w:highlight w:val="none"/>
          <w:u w:val="single"/>
        </w:rPr>
        <w:t>2</w:t>
      </w:r>
      <w:r>
        <w:rPr>
          <w:rFonts w:hint="eastAsia" w:ascii="宋体" w:hAnsi="宋体"/>
          <w:color w:val="000000"/>
          <w:sz w:val="24"/>
          <w:szCs w:val="24"/>
          <w:highlight w:val="none"/>
          <w:u w:val="single"/>
        </w:rPr>
        <w:t>0%</w:t>
      </w:r>
      <w:r>
        <w:rPr>
          <w:rFonts w:hint="eastAsia" w:ascii="宋体" w:hAnsi="宋体"/>
          <w:color w:val="000000"/>
          <w:sz w:val="24"/>
          <w:szCs w:val="24"/>
        </w:rPr>
        <w:t>的价格扣除，用扣除后的价格参与评审。</w:t>
      </w:r>
    </w:p>
    <w:p w14:paraId="7DC7D36C">
      <w:pPr>
        <w:adjustRightInd w:val="0"/>
        <w:spacing w:before="120" w:after="120" w:line="0" w:lineRule="atLeast"/>
        <w:ind w:left="120"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596F1682">
      <w:pPr>
        <w:adjustRightInd w:val="0"/>
        <w:spacing w:before="120" w:after="120" w:line="0" w:lineRule="atLeast"/>
        <w:ind w:left="120"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6282E659">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3、监狱和戒毒企业价格扣除</w:t>
      </w:r>
    </w:p>
    <w:p w14:paraId="00FAE230">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ascii="宋体" w:hAnsi="宋体"/>
          <w:color w:val="000000"/>
          <w:sz w:val="24"/>
          <w:szCs w:val="24"/>
          <w:highlight w:val="none"/>
          <w:u w:val="single"/>
        </w:rPr>
        <w:t>2</w:t>
      </w:r>
      <w:r>
        <w:rPr>
          <w:rFonts w:hint="eastAsia" w:ascii="宋体" w:hAnsi="宋体"/>
          <w:color w:val="000000"/>
          <w:sz w:val="24"/>
          <w:szCs w:val="24"/>
          <w:highlight w:val="none"/>
          <w:u w:val="single"/>
        </w:rPr>
        <w:t>0%</w:t>
      </w:r>
      <w:r>
        <w:rPr>
          <w:rFonts w:hint="eastAsia" w:ascii="宋体" w:hAnsi="宋体"/>
          <w:color w:val="000000"/>
          <w:sz w:val="24"/>
          <w:szCs w:val="24"/>
        </w:rPr>
        <w:t>的价格扣除，用扣除后的价格参与评审。</w:t>
      </w:r>
    </w:p>
    <w:p w14:paraId="27E78CE6">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kern w:val="0"/>
          <w:sz w:val="24"/>
          <w:szCs w:val="24"/>
        </w:rPr>
        <w:t>供应商如不提供上述证明文件，价格将不做相应扣除</w:t>
      </w:r>
      <w:r>
        <w:rPr>
          <w:rFonts w:hint="eastAsia" w:ascii="宋体" w:hAnsi="宋体"/>
          <w:color w:val="000000"/>
          <w:sz w:val="24"/>
          <w:szCs w:val="24"/>
        </w:rPr>
        <w:t>。</w:t>
      </w:r>
    </w:p>
    <w:p w14:paraId="53FF7BE5">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4E60AF06">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72DB51C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6</w:t>
      </w:r>
      <w:r>
        <w:rPr>
          <w:rFonts w:hint="eastAsia" w:ascii="宋体" w:hAnsi="宋体"/>
          <w:color w:val="000000"/>
          <w:sz w:val="24"/>
          <w:szCs w:val="24"/>
          <w:highlight w:val="none"/>
          <w:u w:val="single"/>
        </w:rPr>
        <w:t>%</w:t>
      </w:r>
      <w:r>
        <w:rPr>
          <w:rFonts w:hint="eastAsia" w:ascii="宋体" w:hAnsi="宋体"/>
          <w:color w:val="000000"/>
          <w:sz w:val="24"/>
          <w:szCs w:val="24"/>
        </w:rPr>
        <w:t>的价格扣除，用扣除后的价格参与评审。</w:t>
      </w:r>
    </w:p>
    <w:p w14:paraId="0D7C1780">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ascii="宋体" w:hAnsi="宋体"/>
          <w:color w:val="000000"/>
          <w:sz w:val="24"/>
          <w:szCs w:val="24"/>
          <w:highlight w:val="none"/>
          <w:u w:val="single"/>
        </w:rPr>
        <w:t>2</w:t>
      </w:r>
      <w:r>
        <w:rPr>
          <w:rFonts w:hint="eastAsia" w:ascii="宋体" w:hAnsi="宋体"/>
          <w:color w:val="000000"/>
          <w:sz w:val="24"/>
          <w:szCs w:val="24"/>
          <w:highlight w:val="none"/>
          <w:u w:val="single"/>
        </w:rPr>
        <w:t>0%</w:t>
      </w:r>
      <w:r>
        <w:rPr>
          <w:rFonts w:hint="eastAsia" w:ascii="宋体" w:hAnsi="宋体"/>
          <w:color w:val="000000"/>
          <w:sz w:val="24"/>
          <w:szCs w:val="24"/>
        </w:rPr>
        <w:t>价格扣除，用扣除后的价格参与评审。</w:t>
      </w:r>
    </w:p>
    <w:p w14:paraId="17F71AE1">
      <w:pPr>
        <w:spacing w:line="360" w:lineRule="auto"/>
        <w:ind w:left="560"/>
        <w:jc w:val="left"/>
        <w:outlineLvl w:val="0"/>
        <w:rPr>
          <w:rFonts w:hint="eastAsia" w:ascii="宋体" w:hAnsi="宋体" w:cs="宋体"/>
          <w:b/>
          <w:bCs/>
          <w:sz w:val="28"/>
          <w:szCs w:val="36"/>
        </w:rPr>
      </w:pPr>
      <w:r>
        <w:rPr>
          <w:rFonts w:hint="eastAsia" w:ascii="宋体" w:hAnsi="宋体" w:cs="宋体"/>
          <w:b/>
          <w:bCs/>
          <w:sz w:val="24"/>
          <w:szCs w:val="24"/>
        </w:rPr>
        <w:t>评分标准（综合评分法）</w:t>
      </w:r>
    </w:p>
    <w:tbl>
      <w:tblPr>
        <w:tblStyle w:val="34"/>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137"/>
        <w:gridCol w:w="6781"/>
        <w:gridCol w:w="694"/>
      </w:tblGrid>
      <w:tr w14:paraId="78E2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14:paraId="22FF1208">
            <w:pPr>
              <w:spacing w:after="0" w:line="240" w:lineRule="auto"/>
              <w:jc w:val="center"/>
              <w:rPr>
                <w:rFonts w:ascii="宋体" w:hAnsi="宋体"/>
                <w:b/>
                <w:bCs/>
                <w:color w:val="auto"/>
                <w:kern w:val="0"/>
                <w:sz w:val="21"/>
                <w:szCs w:val="21"/>
              </w:rPr>
            </w:pPr>
            <w:r>
              <w:rPr>
                <w:rFonts w:hint="eastAsia" w:ascii="宋体" w:hAnsi="宋体"/>
                <w:b/>
                <w:bCs/>
                <w:color w:val="auto"/>
                <w:kern w:val="0"/>
                <w:sz w:val="21"/>
                <w:szCs w:val="21"/>
              </w:rPr>
              <w:t>序号</w:t>
            </w:r>
          </w:p>
        </w:tc>
        <w:tc>
          <w:tcPr>
            <w:tcW w:w="1137" w:type="dxa"/>
            <w:tcBorders>
              <w:top w:val="single" w:color="auto" w:sz="4" w:space="0"/>
              <w:left w:val="single" w:color="auto" w:sz="4" w:space="0"/>
              <w:bottom w:val="single" w:color="auto" w:sz="4" w:space="0"/>
              <w:right w:val="single" w:color="auto" w:sz="4" w:space="0"/>
            </w:tcBorders>
            <w:vAlign w:val="center"/>
          </w:tcPr>
          <w:p w14:paraId="70189D71">
            <w:pPr>
              <w:spacing w:after="0" w:line="240" w:lineRule="auto"/>
              <w:jc w:val="center"/>
              <w:rPr>
                <w:rFonts w:ascii="宋体" w:hAnsi="宋体"/>
                <w:b/>
                <w:bCs/>
                <w:color w:val="auto"/>
                <w:kern w:val="0"/>
                <w:sz w:val="21"/>
                <w:szCs w:val="21"/>
              </w:rPr>
            </w:pPr>
            <w:r>
              <w:rPr>
                <w:rFonts w:hint="eastAsia" w:ascii="宋体" w:hAnsi="宋体"/>
                <w:b/>
                <w:bCs/>
                <w:color w:val="auto"/>
                <w:kern w:val="0"/>
                <w:sz w:val="21"/>
                <w:szCs w:val="21"/>
              </w:rPr>
              <w:t>评分因素</w:t>
            </w:r>
          </w:p>
        </w:tc>
        <w:tc>
          <w:tcPr>
            <w:tcW w:w="6781" w:type="dxa"/>
            <w:tcBorders>
              <w:top w:val="single" w:color="auto" w:sz="4" w:space="0"/>
              <w:left w:val="single" w:color="auto" w:sz="4" w:space="0"/>
              <w:bottom w:val="single" w:color="auto" w:sz="4" w:space="0"/>
              <w:right w:val="single" w:color="auto" w:sz="4" w:space="0"/>
            </w:tcBorders>
            <w:vAlign w:val="center"/>
          </w:tcPr>
          <w:p w14:paraId="04B27C49">
            <w:pPr>
              <w:spacing w:after="0" w:line="240" w:lineRule="auto"/>
              <w:jc w:val="center"/>
              <w:rPr>
                <w:rFonts w:ascii="宋体" w:hAnsi="宋体"/>
                <w:b/>
                <w:bCs/>
                <w:color w:val="auto"/>
                <w:kern w:val="0"/>
                <w:sz w:val="21"/>
                <w:szCs w:val="21"/>
              </w:rPr>
            </w:pPr>
            <w:r>
              <w:rPr>
                <w:rFonts w:hint="eastAsia" w:ascii="宋体" w:hAnsi="宋体"/>
                <w:b/>
                <w:bCs/>
                <w:color w:val="auto"/>
                <w:kern w:val="0"/>
                <w:sz w:val="21"/>
                <w:szCs w:val="21"/>
              </w:rPr>
              <w:t>评分标准</w:t>
            </w:r>
          </w:p>
        </w:tc>
        <w:tc>
          <w:tcPr>
            <w:tcW w:w="694" w:type="dxa"/>
            <w:tcBorders>
              <w:top w:val="single" w:color="auto" w:sz="4" w:space="0"/>
              <w:left w:val="single" w:color="auto" w:sz="4" w:space="0"/>
              <w:bottom w:val="single" w:color="auto" w:sz="4" w:space="0"/>
              <w:right w:val="single" w:color="auto" w:sz="4" w:space="0"/>
            </w:tcBorders>
            <w:vAlign w:val="center"/>
          </w:tcPr>
          <w:p w14:paraId="7B293ECE">
            <w:pPr>
              <w:spacing w:after="0" w:line="240" w:lineRule="auto"/>
              <w:jc w:val="center"/>
              <w:rPr>
                <w:rFonts w:ascii="宋体" w:hAnsi="宋体"/>
                <w:b/>
                <w:bCs/>
                <w:color w:val="auto"/>
                <w:kern w:val="0"/>
                <w:sz w:val="21"/>
                <w:szCs w:val="21"/>
              </w:rPr>
            </w:pPr>
            <w:r>
              <w:rPr>
                <w:rFonts w:hint="eastAsia" w:ascii="宋体" w:hAnsi="宋体"/>
                <w:b/>
                <w:bCs/>
                <w:color w:val="auto"/>
                <w:kern w:val="0"/>
                <w:sz w:val="21"/>
                <w:szCs w:val="21"/>
              </w:rPr>
              <w:t>分值</w:t>
            </w:r>
          </w:p>
        </w:tc>
      </w:tr>
      <w:tr w14:paraId="1EBC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14:paraId="19C366B9">
            <w:pPr>
              <w:spacing w:after="0" w:line="240" w:lineRule="auto"/>
              <w:contextualSpacing/>
              <w:jc w:val="center"/>
              <w:rPr>
                <w:rFonts w:ascii="宋体" w:hAnsi="宋体"/>
                <w:color w:val="auto"/>
                <w:sz w:val="21"/>
                <w:szCs w:val="21"/>
              </w:rPr>
            </w:pPr>
            <w:r>
              <w:rPr>
                <w:rFonts w:hint="eastAsia" w:ascii="宋体" w:hAnsi="宋体"/>
                <w:color w:val="auto"/>
                <w:sz w:val="21"/>
                <w:szCs w:val="21"/>
              </w:rPr>
              <w:t>1</w:t>
            </w:r>
          </w:p>
        </w:tc>
        <w:tc>
          <w:tcPr>
            <w:tcW w:w="1137" w:type="dxa"/>
            <w:tcBorders>
              <w:top w:val="single" w:color="auto" w:sz="4" w:space="0"/>
              <w:left w:val="single" w:color="auto" w:sz="4" w:space="0"/>
              <w:bottom w:val="single" w:color="auto" w:sz="4" w:space="0"/>
              <w:right w:val="single" w:color="auto" w:sz="4" w:space="0"/>
            </w:tcBorders>
            <w:vAlign w:val="center"/>
          </w:tcPr>
          <w:p w14:paraId="4EBAFDA5">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价 格</w:t>
            </w:r>
          </w:p>
          <w:p w14:paraId="1C74EE2E">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w:t>
            </w:r>
            <w:r>
              <w:rPr>
                <w:rFonts w:hint="eastAsia" w:ascii="宋体" w:hAnsi="宋体" w:eastAsia="宋体" w:cs="Times New Roman"/>
                <w:color w:val="auto"/>
                <w:sz w:val="21"/>
                <w:szCs w:val="21"/>
                <w:lang w:val="en-US" w:eastAsia="zh-CN"/>
              </w:rPr>
              <w:t>20</w:t>
            </w:r>
            <w:r>
              <w:rPr>
                <w:rFonts w:hint="eastAsia" w:ascii="宋体" w:hAnsi="宋体" w:eastAsia="宋体" w:cs="Times New Roman"/>
                <w:color w:val="auto"/>
                <w:sz w:val="21"/>
                <w:szCs w:val="21"/>
              </w:rPr>
              <w:t>分）</w:t>
            </w:r>
          </w:p>
        </w:tc>
        <w:tc>
          <w:tcPr>
            <w:tcW w:w="6781" w:type="dxa"/>
            <w:tcBorders>
              <w:top w:val="single" w:color="auto" w:sz="4" w:space="0"/>
              <w:left w:val="single" w:color="auto" w:sz="4" w:space="0"/>
              <w:bottom w:val="single" w:color="auto" w:sz="4" w:space="0"/>
              <w:right w:val="single" w:color="auto" w:sz="4" w:space="0"/>
            </w:tcBorders>
          </w:tcPr>
          <w:p w14:paraId="3DD306C2">
            <w:pPr>
              <w:spacing w:after="0" w:line="240" w:lineRule="auto"/>
              <w:ind w:firstLine="420" w:firstLineChars="200"/>
              <w:contextualSpacing/>
              <w:rPr>
                <w:rFonts w:ascii="宋体" w:hAnsi="宋体"/>
                <w:color w:val="auto"/>
                <w:sz w:val="21"/>
                <w:szCs w:val="21"/>
              </w:rPr>
            </w:pPr>
            <w:r>
              <w:rPr>
                <w:rFonts w:hint="eastAsia" w:ascii="宋体" w:hAnsi="宋体"/>
                <w:color w:val="auto"/>
                <w:sz w:val="21"/>
                <w:szCs w:val="21"/>
              </w:rPr>
              <w:t>以满足招标文件要求的最低投标报价为评标基准价，</w:t>
            </w:r>
            <w:r>
              <w:rPr>
                <w:rFonts w:hint="eastAsia" w:ascii="宋体" w:hAnsi="宋体"/>
                <w:color w:val="auto"/>
                <w:sz w:val="21"/>
                <w:szCs w:val="21"/>
                <w:lang w:val="en-US" w:eastAsia="zh-CN"/>
              </w:rPr>
              <w:t>得</w:t>
            </w:r>
            <w:r>
              <w:rPr>
                <w:rFonts w:hint="eastAsia" w:ascii="宋体" w:hAnsi="宋体"/>
                <w:color w:val="auto"/>
                <w:sz w:val="21"/>
                <w:szCs w:val="21"/>
              </w:rPr>
              <w:t>满分</w:t>
            </w:r>
            <w:r>
              <w:rPr>
                <w:rFonts w:hint="eastAsia" w:ascii="宋体" w:hAnsi="宋体"/>
                <w:color w:val="auto"/>
                <w:sz w:val="21"/>
                <w:szCs w:val="21"/>
                <w:lang w:val="en-US" w:eastAsia="zh-CN"/>
              </w:rPr>
              <w:t>20</w:t>
            </w:r>
            <w:r>
              <w:rPr>
                <w:rFonts w:hint="eastAsia" w:ascii="宋体" w:hAnsi="宋体"/>
                <w:color w:val="auto"/>
                <w:sz w:val="21"/>
                <w:szCs w:val="21"/>
              </w:rPr>
              <w:t>分，其他投标报价得分=（评标基准价/其他投标报价）×</w:t>
            </w:r>
            <w:r>
              <w:rPr>
                <w:rFonts w:hint="eastAsia" w:ascii="宋体" w:hAnsi="宋体"/>
                <w:color w:val="auto"/>
                <w:sz w:val="21"/>
                <w:szCs w:val="21"/>
                <w:lang w:val="en-US" w:eastAsia="zh-CN"/>
              </w:rPr>
              <w:t>20</w:t>
            </w:r>
            <w:r>
              <w:rPr>
                <w:rFonts w:hint="eastAsia" w:ascii="宋体" w:hAnsi="宋体"/>
                <w:color w:val="auto"/>
                <w:sz w:val="21"/>
                <w:szCs w:val="21"/>
              </w:rPr>
              <w:t>×100%。</w:t>
            </w:r>
          </w:p>
        </w:tc>
        <w:tc>
          <w:tcPr>
            <w:tcW w:w="694" w:type="dxa"/>
            <w:tcBorders>
              <w:top w:val="single" w:color="auto" w:sz="4" w:space="0"/>
              <w:left w:val="single" w:color="auto" w:sz="4" w:space="0"/>
              <w:bottom w:val="single" w:color="auto" w:sz="4" w:space="0"/>
              <w:right w:val="single" w:color="auto" w:sz="4" w:space="0"/>
            </w:tcBorders>
            <w:vAlign w:val="center"/>
          </w:tcPr>
          <w:p w14:paraId="2DF0837F">
            <w:pPr>
              <w:spacing w:after="0" w:line="240" w:lineRule="auto"/>
              <w:contextualSpacing/>
              <w:jc w:val="center"/>
              <w:rPr>
                <w:rFonts w:ascii="宋体" w:hAnsi="宋体"/>
                <w:color w:val="auto"/>
                <w:sz w:val="21"/>
                <w:szCs w:val="21"/>
              </w:rPr>
            </w:pPr>
            <w:r>
              <w:rPr>
                <w:rFonts w:hint="eastAsia" w:ascii="宋体" w:hAnsi="宋体"/>
                <w:color w:val="auto"/>
                <w:sz w:val="21"/>
                <w:szCs w:val="21"/>
                <w:lang w:val="en-US" w:eastAsia="zh-CN"/>
              </w:rPr>
              <w:t>20</w:t>
            </w:r>
            <w:r>
              <w:rPr>
                <w:rFonts w:hint="eastAsia" w:ascii="宋体" w:hAnsi="宋体"/>
                <w:color w:val="auto"/>
                <w:sz w:val="21"/>
                <w:szCs w:val="21"/>
              </w:rPr>
              <w:t>分</w:t>
            </w:r>
          </w:p>
        </w:tc>
      </w:tr>
      <w:tr w14:paraId="70D3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14:paraId="48CB2242">
            <w:pPr>
              <w:spacing w:after="0" w:line="240" w:lineRule="auto"/>
              <w:contextualSpacing/>
              <w:jc w:val="center"/>
              <w:rPr>
                <w:rFonts w:ascii="宋体" w:hAnsi="宋体"/>
                <w:color w:val="auto"/>
                <w:sz w:val="21"/>
                <w:szCs w:val="21"/>
              </w:rPr>
            </w:pPr>
            <w:r>
              <w:rPr>
                <w:rFonts w:hint="eastAsia" w:ascii="宋体" w:hAnsi="宋体"/>
                <w:color w:val="auto"/>
                <w:sz w:val="21"/>
                <w:szCs w:val="21"/>
              </w:rPr>
              <w:t>2</w:t>
            </w:r>
          </w:p>
        </w:tc>
        <w:tc>
          <w:tcPr>
            <w:tcW w:w="1137" w:type="dxa"/>
            <w:tcBorders>
              <w:top w:val="single" w:color="auto" w:sz="4" w:space="0"/>
              <w:left w:val="single" w:color="auto" w:sz="4" w:space="0"/>
              <w:bottom w:val="single" w:color="auto" w:sz="4" w:space="0"/>
              <w:right w:val="single" w:color="auto" w:sz="4" w:space="0"/>
            </w:tcBorders>
            <w:vAlign w:val="center"/>
          </w:tcPr>
          <w:p w14:paraId="665EC14E">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技术性能</w:t>
            </w:r>
          </w:p>
          <w:p w14:paraId="7EEBEDBB">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w:t>
            </w:r>
            <w:r>
              <w:rPr>
                <w:rFonts w:hint="eastAsia" w:ascii="宋体" w:hAnsi="宋体" w:eastAsia="宋体" w:cs="Times New Roman"/>
                <w:color w:val="auto"/>
                <w:sz w:val="21"/>
                <w:szCs w:val="21"/>
                <w:lang w:val="en-US" w:eastAsia="zh-CN"/>
              </w:rPr>
              <w:t>15</w:t>
            </w:r>
            <w:r>
              <w:rPr>
                <w:rFonts w:hint="eastAsia" w:ascii="宋体" w:hAnsi="宋体" w:eastAsia="宋体" w:cs="Times New Roman"/>
                <w:color w:val="auto"/>
                <w:sz w:val="21"/>
                <w:szCs w:val="21"/>
              </w:rPr>
              <w:t>分）</w:t>
            </w:r>
          </w:p>
        </w:tc>
        <w:tc>
          <w:tcPr>
            <w:tcW w:w="6781" w:type="dxa"/>
            <w:tcBorders>
              <w:top w:val="single" w:color="auto" w:sz="4" w:space="0"/>
              <w:left w:val="single" w:color="auto" w:sz="4" w:space="0"/>
              <w:bottom w:val="single" w:color="auto" w:sz="4" w:space="0"/>
              <w:right w:val="single" w:color="auto" w:sz="4" w:space="0"/>
            </w:tcBorders>
          </w:tcPr>
          <w:p w14:paraId="7BB547CA">
            <w:pPr>
              <w:spacing w:after="0" w:line="240" w:lineRule="auto"/>
              <w:ind w:firstLine="420" w:firstLineChars="200"/>
              <w:contextualSpacing/>
              <w:rPr>
                <w:rFonts w:ascii="宋体" w:hAnsi="宋体"/>
                <w:color w:val="auto"/>
                <w:sz w:val="21"/>
                <w:szCs w:val="21"/>
              </w:rPr>
            </w:pPr>
            <w:r>
              <w:rPr>
                <w:rFonts w:hint="eastAsia" w:ascii="宋体" w:hAnsi="宋体"/>
                <w:color w:val="auto"/>
                <w:sz w:val="21"/>
                <w:szCs w:val="21"/>
              </w:rPr>
              <w:t>根据招标文件详细技术要求，完全响应即满足招标文件各项技术指标、参数要求的得</w:t>
            </w:r>
            <w:r>
              <w:rPr>
                <w:rFonts w:hint="eastAsia" w:ascii="宋体" w:hAnsi="宋体"/>
                <w:color w:val="auto"/>
                <w:sz w:val="21"/>
                <w:szCs w:val="21"/>
                <w:lang w:val="en-US" w:eastAsia="zh-CN"/>
              </w:rPr>
              <w:t>15</w:t>
            </w:r>
            <w:r>
              <w:rPr>
                <w:rFonts w:hint="eastAsia" w:ascii="宋体" w:hAnsi="宋体"/>
                <w:color w:val="auto"/>
                <w:sz w:val="21"/>
                <w:szCs w:val="21"/>
              </w:rPr>
              <w:t>分，加“★”的技术指标有一项负偏离的扣</w:t>
            </w:r>
            <w:r>
              <w:rPr>
                <w:rFonts w:hint="eastAsia" w:ascii="宋体" w:hAnsi="宋体"/>
                <w:color w:val="auto"/>
                <w:sz w:val="21"/>
                <w:szCs w:val="21"/>
                <w:lang w:val="en-US" w:eastAsia="zh-CN"/>
              </w:rPr>
              <w:t>1.5</w:t>
            </w:r>
            <w:r>
              <w:rPr>
                <w:rFonts w:hint="eastAsia" w:ascii="宋体" w:hAnsi="宋体"/>
                <w:color w:val="auto"/>
                <w:sz w:val="21"/>
                <w:szCs w:val="21"/>
              </w:rPr>
              <w:t>分。</w:t>
            </w:r>
          </w:p>
          <w:p w14:paraId="634F105A">
            <w:pPr>
              <w:spacing w:after="0" w:line="240" w:lineRule="auto"/>
              <w:contextualSpacing/>
              <w:jc w:val="left"/>
              <w:rPr>
                <w:rFonts w:ascii="宋体" w:hAnsi="宋体"/>
                <w:color w:val="auto"/>
                <w:sz w:val="21"/>
                <w:szCs w:val="21"/>
              </w:rPr>
            </w:pPr>
            <w:r>
              <w:rPr>
                <w:rFonts w:hint="eastAsia" w:ascii="宋体" w:hAnsi="宋体"/>
                <w:b/>
                <w:bCs/>
                <w:color w:val="auto"/>
                <w:kern w:val="0"/>
                <w:sz w:val="21"/>
                <w:szCs w:val="21"/>
                <w:lang w:val="en-US" w:eastAsia="zh-CN"/>
              </w:rPr>
              <w:t>（投标人须按照本招标文件的技术指标要求，在“技术参数响应偏离表”中如实详细填列所投功能参数，并提供有效的证明材料，不提供的视为不满足）</w:t>
            </w:r>
          </w:p>
        </w:tc>
        <w:tc>
          <w:tcPr>
            <w:tcW w:w="694" w:type="dxa"/>
            <w:tcBorders>
              <w:top w:val="single" w:color="auto" w:sz="4" w:space="0"/>
              <w:left w:val="single" w:color="auto" w:sz="4" w:space="0"/>
              <w:bottom w:val="single" w:color="auto" w:sz="4" w:space="0"/>
              <w:right w:val="single" w:color="auto" w:sz="4" w:space="0"/>
            </w:tcBorders>
            <w:vAlign w:val="center"/>
          </w:tcPr>
          <w:p w14:paraId="065FBBE0">
            <w:pPr>
              <w:spacing w:after="0" w:line="240" w:lineRule="auto"/>
              <w:contextualSpacing/>
              <w:jc w:val="center"/>
              <w:rPr>
                <w:rFonts w:ascii="宋体" w:hAnsi="宋体"/>
                <w:color w:val="auto"/>
                <w:sz w:val="21"/>
                <w:szCs w:val="21"/>
              </w:rPr>
            </w:pPr>
            <w:r>
              <w:rPr>
                <w:rFonts w:hint="eastAsia" w:ascii="宋体" w:hAnsi="宋体"/>
                <w:color w:val="auto"/>
                <w:sz w:val="21"/>
                <w:szCs w:val="21"/>
                <w:lang w:val="en-US" w:eastAsia="zh-CN"/>
              </w:rPr>
              <w:t>15</w:t>
            </w:r>
            <w:r>
              <w:rPr>
                <w:rFonts w:hint="eastAsia" w:ascii="宋体" w:hAnsi="宋体"/>
                <w:color w:val="auto"/>
                <w:sz w:val="21"/>
                <w:szCs w:val="21"/>
              </w:rPr>
              <w:t>分</w:t>
            </w:r>
          </w:p>
        </w:tc>
      </w:tr>
      <w:tr w14:paraId="2DC13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655" w:type="dxa"/>
            <w:vMerge w:val="restart"/>
            <w:tcBorders>
              <w:top w:val="single" w:color="auto" w:sz="4" w:space="0"/>
              <w:left w:val="single" w:color="auto" w:sz="4" w:space="0"/>
              <w:right w:val="single" w:color="auto" w:sz="4" w:space="0"/>
            </w:tcBorders>
            <w:vAlign w:val="center"/>
          </w:tcPr>
          <w:p w14:paraId="4B9245C9">
            <w:pPr>
              <w:spacing w:after="0" w:line="240" w:lineRule="auto"/>
              <w:contextualSpacing/>
              <w:jc w:val="center"/>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3</w:t>
            </w:r>
          </w:p>
        </w:tc>
        <w:tc>
          <w:tcPr>
            <w:tcW w:w="1137" w:type="dxa"/>
            <w:vMerge w:val="restart"/>
            <w:tcBorders>
              <w:top w:val="single" w:color="auto" w:sz="4" w:space="0"/>
              <w:left w:val="single" w:color="auto" w:sz="4" w:space="0"/>
              <w:right w:val="single" w:color="auto" w:sz="4" w:space="0"/>
            </w:tcBorders>
            <w:vAlign w:val="center"/>
          </w:tcPr>
          <w:p w14:paraId="201AB545">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技术</w:t>
            </w:r>
            <w:r>
              <w:rPr>
                <w:rFonts w:hint="eastAsia" w:ascii="宋体" w:hAnsi="宋体" w:eastAsia="宋体" w:cs="Times New Roman"/>
                <w:color w:val="auto"/>
                <w:sz w:val="21"/>
                <w:szCs w:val="21"/>
              </w:rPr>
              <w:t>方案</w:t>
            </w:r>
          </w:p>
          <w:p w14:paraId="458BD65F">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w:t>
            </w:r>
            <w:r>
              <w:rPr>
                <w:rFonts w:hint="eastAsia" w:ascii="宋体" w:hAnsi="宋体" w:eastAsia="宋体" w:cs="Times New Roman"/>
                <w:color w:val="auto"/>
                <w:sz w:val="21"/>
                <w:szCs w:val="21"/>
                <w:lang w:val="en-US" w:eastAsia="zh-CN"/>
              </w:rPr>
              <w:t>30</w:t>
            </w:r>
            <w:r>
              <w:rPr>
                <w:rFonts w:hint="eastAsia" w:ascii="宋体" w:hAnsi="宋体" w:eastAsia="宋体" w:cs="Times New Roman"/>
                <w:color w:val="auto"/>
                <w:sz w:val="21"/>
                <w:szCs w:val="21"/>
              </w:rPr>
              <w:t>分）</w:t>
            </w:r>
          </w:p>
        </w:tc>
        <w:tc>
          <w:tcPr>
            <w:tcW w:w="6781" w:type="dxa"/>
            <w:tcBorders>
              <w:top w:val="single" w:color="auto" w:sz="4" w:space="0"/>
              <w:left w:val="single" w:color="auto" w:sz="4" w:space="0"/>
              <w:bottom w:val="single" w:color="auto" w:sz="4" w:space="0"/>
              <w:right w:val="single" w:color="auto" w:sz="4" w:space="0"/>
            </w:tcBorders>
            <w:vAlign w:val="center"/>
          </w:tcPr>
          <w:p w14:paraId="7348C21F">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1、根据招标文件中要求，对投标人提供的“项目开发质量管理方案”</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内容包括包括但不限于开发过程描述、过程审计、产品审计、里程碑审计等。优于招标文件要求得5分；符合招标文件要求得3分；不符合招标文件要求或未提供的不得分。</w:t>
            </w:r>
          </w:p>
        </w:tc>
        <w:tc>
          <w:tcPr>
            <w:tcW w:w="694" w:type="dxa"/>
            <w:tcBorders>
              <w:top w:val="single" w:color="auto" w:sz="4" w:space="0"/>
              <w:left w:val="single" w:color="auto" w:sz="4" w:space="0"/>
              <w:bottom w:val="single" w:color="auto" w:sz="4" w:space="0"/>
              <w:right w:val="single" w:color="auto" w:sz="4" w:space="0"/>
            </w:tcBorders>
            <w:vAlign w:val="center"/>
          </w:tcPr>
          <w:p w14:paraId="0405DCB1">
            <w:pPr>
              <w:spacing w:after="0" w:line="240" w:lineRule="auto"/>
              <w:contextualSpacing/>
              <w:jc w:val="center"/>
              <w:rPr>
                <w:rFonts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分</w:t>
            </w:r>
          </w:p>
        </w:tc>
      </w:tr>
      <w:tr w14:paraId="4A4E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5" w:type="dxa"/>
            <w:vMerge w:val="continue"/>
            <w:tcBorders>
              <w:left w:val="single" w:color="auto" w:sz="4" w:space="0"/>
              <w:right w:val="single" w:color="auto" w:sz="4" w:space="0"/>
            </w:tcBorders>
            <w:vAlign w:val="center"/>
          </w:tcPr>
          <w:p w14:paraId="04BA0755">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31667C43">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31393375">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2、根据招标文件中要求，对投标人提供的“项目实施方案”</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内容包括但不限于项目实施组织、项目进度管理、风险识别及控制、实施质量管理、项目文档资料管理等。优于招标文件要求得5分；符合招标文件要求得3分；不符合招标文件要求或未提供的不得分。</w:t>
            </w:r>
          </w:p>
        </w:tc>
        <w:tc>
          <w:tcPr>
            <w:tcW w:w="694" w:type="dxa"/>
            <w:tcBorders>
              <w:top w:val="single" w:color="auto" w:sz="4" w:space="0"/>
              <w:left w:val="single" w:color="auto" w:sz="4" w:space="0"/>
              <w:bottom w:val="single" w:color="auto" w:sz="4" w:space="0"/>
              <w:right w:val="single" w:color="auto" w:sz="4" w:space="0"/>
            </w:tcBorders>
            <w:vAlign w:val="center"/>
          </w:tcPr>
          <w:p w14:paraId="77DCE00D">
            <w:pPr>
              <w:spacing w:after="0" w:line="240" w:lineRule="auto"/>
              <w:contextualSpacing/>
              <w:jc w:val="center"/>
              <w:rPr>
                <w:rFonts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分</w:t>
            </w:r>
          </w:p>
        </w:tc>
      </w:tr>
      <w:tr w14:paraId="7133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655" w:type="dxa"/>
            <w:vMerge w:val="continue"/>
            <w:tcBorders>
              <w:left w:val="single" w:color="auto" w:sz="4" w:space="0"/>
              <w:right w:val="single" w:color="auto" w:sz="4" w:space="0"/>
            </w:tcBorders>
            <w:vAlign w:val="center"/>
          </w:tcPr>
          <w:p w14:paraId="7A29EC1D">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0E619676">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6EFC7562">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3、根据招标文件中要求，对投标人提供的“项目保密方案”</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内容包括但不限于保密范围、保密措施、保密承诺等内容。优于招标文件要求得5分；符合招标文件要求得3分；不符合招标文件要求或未提供的不得分。</w:t>
            </w:r>
          </w:p>
        </w:tc>
        <w:tc>
          <w:tcPr>
            <w:tcW w:w="694" w:type="dxa"/>
            <w:tcBorders>
              <w:top w:val="single" w:color="auto" w:sz="4" w:space="0"/>
              <w:left w:val="single" w:color="auto" w:sz="4" w:space="0"/>
              <w:bottom w:val="single" w:color="auto" w:sz="4" w:space="0"/>
              <w:right w:val="single" w:color="auto" w:sz="4" w:space="0"/>
            </w:tcBorders>
            <w:vAlign w:val="center"/>
          </w:tcPr>
          <w:p w14:paraId="481A9B57">
            <w:pPr>
              <w:spacing w:after="0" w:line="240" w:lineRule="auto"/>
              <w:contextualSpacing/>
              <w:jc w:val="center"/>
              <w:rPr>
                <w:rFonts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分</w:t>
            </w:r>
          </w:p>
        </w:tc>
      </w:tr>
      <w:tr w14:paraId="177E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655" w:type="dxa"/>
            <w:vMerge w:val="continue"/>
            <w:tcBorders>
              <w:left w:val="single" w:color="auto" w:sz="4" w:space="0"/>
              <w:right w:val="single" w:color="auto" w:sz="4" w:space="0"/>
            </w:tcBorders>
            <w:vAlign w:val="center"/>
          </w:tcPr>
          <w:p w14:paraId="14C1DE1D">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59002248">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090B18A4">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4、根据招标文件中要求，对投标人提供的“培训方案”</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内容包括但不限于培训时间、培训课程、培训教师、培训对象、培训方式等。优于招标文件要求得5分；符合招标文件要求得3分；不符合招标文件要求或未提供的不得分。</w:t>
            </w:r>
          </w:p>
        </w:tc>
        <w:tc>
          <w:tcPr>
            <w:tcW w:w="694" w:type="dxa"/>
            <w:tcBorders>
              <w:top w:val="single" w:color="auto" w:sz="4" w:space="0"/>
              <w:left w:val="single" w:color="auto" w:sz="4" w:space="0"/>
              <w:bottom w:val="single" w:color="auto" w:sz="4" w:space="0"/>
              <w:right w:val="single" w:color="auto" w:sz="4" w:space="0"/>
            </w:tcBorders>
            <w:vAlign w:val="center"/>
          </w:tcPr>
          <w:p w14:paraId="5AFA2BDA">
            <w:pPr>
              <w:spacing w:after="0" w:line="240" w:lineRule="auto"/>
              <w:contextualSpacing/>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5</w:t>
            </w:r>
            <w:r>
              <w:rPr>
                <w:rFonts w:hint="eastAsia" w:ascii="宋体" w:hAnsi="宋体"/>
                <w:color w:val="auto"/>
                <w:sz w:val="21"/>
                <w:szCs w:val="21"/>
              </w:rPr>
              <w:t>分</w:t>
            </w:r>
          </w:p>
        </w:tc>
      </w:tr>
      <w:tr w14:paraId="3E47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655" w:type="dxa"/>
            <w:vMerge w:val="continue"/>
            <w:tcBorders>
              <w:left w:val="single" w:color="auto" w:sz="4" w:space="0"/>
              <w:right w:val="single" w:color="auto" w:sz="4" w:space="0"/>
            </w:tcBorders>
            <w:vAlign w:val="center"/>
          </w:tcPr>
          <w:p w14:paraId="34857602">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48753D1C">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6D5CC4B9">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5、根据招标文件中要求，对投标人提供的“售后服务方案”</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内容包括但不限于服务内容、售后服务体系、服务团队和故障响应、巡检服务等</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优于招标文件要求得5分；符合招标文件要求得3分；不符合招标文件要求或未提供的不得分。</w:t>
            </w:r>
          </w:p>
        </w:tc>
        <w:tc>
          <w:tcPr>
            <w:tcW w:w="694" w:type="dxa"/>
            <w:tcBorders>
              <w:top w:val="single" w:color="auto" w:sz="4" w:space="0"/>
              <w:left w:val="single" w:color="auto" w:sz="4" w:space="0"/>
              <w:bottom w:val="single" w:color="auto" w:sz="4" w:space="0"/>
              <w:right w:val="single" w:color="auto" w:sz="4" w:space="0"/>
            </w:tcBorders>
            <w:vAlign w:val="center"/>
          </w:tcPr>
          <w:p w14:paraId="53E83116">
            <w:pPr>
              <w:spacing w:after="0" w:line="240" w:lineRule="auto"/>
              <w:contextualSpacing/>
              <w:jc w:val="center"/>
              <w:rPr>
                <w:rFonts w:ascii="宋体" w:hAnsi="宋体"/>
                <w:color w:val="auto"/>
                <w:sz w:val="21"/>
                <w:szCs w:val="21"/>
              </w:rPr>
            </w:pPr>
            <w:r>
              <w:rPr>
                <w:rFonts w:hint="eastAsia" w:ascii="宋体" w:hAnsi="宋体"/>
                <w:color w:val="auto"/>
                <w:sz w:val="21"/>
                <w:szCs w:val="21"/>
                <w:lang w:val="en-US" w:eastAsia="zh-CN"/>
              </w:rPr>
              <w:t>5</w:t>
            </w:r>
            <w:r>
              <w:rPr>
                <w:rFonts w:hint="eastAsia" w:ascii="宋体" w:hAnsi="宋体"/>
                <w:color w:val="auto"/>
                <w:sz w:val="21"/>
                <w:szCs w:val="21"/>
              </w:rPr>
              <w:t>分</w:t>
            </w:r>
          </w:p>
        </w:tc>
      </w:tr>
      <w:tr w14:paraId="2461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1CD72069">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1AC2C4F6">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37C12AA8">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6、根据招标文件中要求，对投标人提供的“应急技术支持方案”</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内容包括但不限于应急小组、故障报告程序、常见故障应对方案。优于招标文件要求得5分；符合招标文件要求得3分；不符合招标文件要求或未提供的不得分。</w:t>
            </w:r>
          </w:p>
        </w:tc>
        <w:tc>
          <w:tcPr>
            <w:tcW w:w="694" w:type="dxa"/>
            <w:tcBorders>
              <w:top w:val="single" w:color="auto" w:sz="4" w:space="0"/>
              <w:left w:val="single" w:color="auto" w:sz="4" w:space="0"/>
              <w:bottom w:val="single" w:color="auto" w:sz="4" w:space="0"/>
              <w:right w:val="single" w:color="auto" w:sz="4" w:space="0"/>
            </w:tcBorders>
            <w:vAlign w:val="center"/>
          </w:tcPr>
          <w:p w14:paraId="3885BA39">
            <w:pPr>
              <w:spacing w:after="0" w:line="240" w:lineRule="auto"/>
              <w:contextualSpacing/>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5</w:t>
            </w:r>
            <w:r>
              <w:rPr>
                <w:rFonts w:hint="eastAsia" w:ascii="宋体" w:hAnsi="宋体"/>
                <w:color w:val="auto"/>
                <w:sz w:val="21"/>
                <w:szCs w:val="21"/>
              </w:rPr>
              <w:t>分</w:t>
            </w:r>
          </w:p>
        </w:tc>
      </w:tr>
      <w:tr w14:paraId="293E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restart"/>
            <w:tcBorders>
              <w:left w:val="single" w:color="auto" w:sz="4" w:space="0"/>
              <w:right w:val="single" w:color="auto" w:sz="4" w:space="0"/>
            </w:tcBorders>
            <w:vAlign w:val="center"/>
          </w:tcPr>
          <w:p w14:paraId="3D6BF74A">
            <w:pPr>
              <w:spacing w:after="0" w:line="240" w:lineRule="auto"/>
              <w:contextualSpacing/>
              <w:jc w:val="center"/>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4</w:t>
            </w:r>
          </w:p>
        </w:tc>
        <w:tc>
          <w:tcPr>
            <w:tcW w:w="1137" w:type="dxa"/>
            <w:vMerge w:val="restart"/>
            <w:tcBorders>
              <w:left w:val="single" w:color="auto" w:sz="4" w:space="0"/>
              <w:right w:val="single" w:color="auto" w:sz="4" w:space="0"/>
            </w:tcBorders>
            <w:vAlign w:val="center"/>
          </w:tcPr>
          <w:p w14:paraId="3AF9D378">
            <w:pPr>
              <w:spacing w:after="0" w:line="240" w:lineRule="auto"/>
              <w:contextualSpacing/>
              <w:jc w:val="center"/>
              <w:rPr>
                <w:rFonts w:hint="eastAsia" w:ascii="宋体" w:hAnsi="宋体" w:eastAsia="宋体" w:cs="Times New Roman"/>
                <w:color w:val="auto"/>
                <w:sz w:val="21"/>
                <w:szCs w:val="21"/>
                <w:lang w:eastAsia="en-US"/>
              </w:rPr>
            </w:pPr>
            <w:r>
              <w:rPr>
                <w:rFonts w:hint="eastAsia" w:ascii="宋体" w:hAnsi="宋体" w:eastAsia="宋体" w:cs="Times New Roman"/>
                <w:color w:val="auto"/>
                <w:sz w:val="21"/>
                <w:szCs w:val="21"/>
                <w:lang w:eastAsia="en-US"/>
              </w:rPr>
              <w:t>功能演示</w:t>
            </w:r>
          </w:p>
          <w:p w14:paraId="6E0E5A0E">
            <w:pPr>
              <w:spacing w:after="0" w:line="240" w:lineRule="auto"/>
              <w:contextualSpacing/>
              <w:jc w:val="center"/>
              <w:rPr>
                <w:rFonts w:ascii="宋体" w:hAnsi="宋体"/>
                <w:color w:val="auto"/>
                <w:sz w:val="21"/>
                <w:szCs w:val="21"/>
              </w:rPr>
            </w:pPr>
            <w:r>
              <w:rPr>
                <w:rFonts w:hint="eastAsia" w:ascii="宋体" w:hAnsi="宋体" w:eastAsia="宋体" w:cs="Times New Roman"/>
                <w:color w:val="auto"/>
                <w:sz w:val="21"/>
                <w:szCs w:val="21"/>
              </w:rPr>
              <w:t>（</w:t>
            </w:r>
            <w:r>
              <w:rPr>
                <w:rFonts w:hint="eastAsia" w:ascii="宋体" w:hAnsi="宋体" w:eastAsia="宋体" w:cs="Times New Roman"/>
                <w:color w:val="auto"/>
                <w:sz w:val="21"/>
                <w:szCs w:val="21"/>
                <w:lang w:val="en-US" w:eastAsia="zh-CN"/>
              </w:rPr>
              <w:t>15</w:t>
            </w:r>
            <w:r>
              <w:rPr>
                <w:rFonts w:hint="eastAsia" w:ascii="宋体" w:hAnsi="宋体" w:eastAsia="宋体" w:cs="Times New Roman"/>
                <w:color w:val="auto"/>
                <w:sz w:val="21"/>
                <w:szCs w:val="21"/>
              </w:rPr>
              <w:t>分）</w:t>
            </w:r>
          </w:p>
        </w:tc>
        <w:tc>
          <w:tcPr>
            <w:tcW w:w="7475" w:type="dxa"/>
            <w:gridSpan w:val="2"/>
            <w:tcBorders>
              <w:top w:val="single" w:color="auto" w:sz="4" w:space="0"/>
              <w:left w:val="single" w:color="auto" w:sz="4" w:space="0"/>
              <w:bottom w:val="single" w:color="auto" w:sz="4" w:space="0"/>
              <w:right w:val="single" w:color="auto" w:sz="4" w:space="0"/>
            </w:tcBorders>
            <w:vAlign w:val="center"/>
          </w:tcPr>
          <w:p w14:paraId="37DAE0F8">
            <w:pPr>
              <w:spacing w:after="0" w:line="240" w:lineRule="auto"/>
              <w:ind w:firstLine="420" w:firstLineChars="200"/>
              <w:contextualSpacing/>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p>
        </w:tc>
      </w:tr>
      <w:tr w14:paraId="2244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477F0055">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48507440">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11919E68">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1、提供API调用权限、授权、在线调试、限流、黑白名单的说明，提供事件订阅功能，基于业务实现的API路由功能。</w:t>
            </w:r>
          </w:p>
        </w:tc>
        <w:tc>
          <w:tcPr>
            <w:tcW w:w="694" w:type="dxa"/>
            <w:tcBorders>
              <w:top w:val="single" w:color="auto" w:sz="4" w:space="0"/>
              <w:left w:val="single" w:color="auto" w:sz="4" w:space="0"/>
              <w:bottom w:val="single" w:color="auto" w:sz="4" w:space="0"/>
              <w:right w:val="single" w:color="auto" w:sz="4" w:space="0"/>
            </w:tcBorders>
            <w:vAlign w:val="center"/>
          </w:tcPr>
          <w:p w14:paraId="04056C21">
            <w:pPr>
              <w:spacing w:after="0" w:line="240" w:lineRule="auto"/>
              <w:contextualSpacing/>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3503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5B14FE0F">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02842B5C">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1335B57F">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2、提供系统间单据和档案数据对象的数据转换规则定义，可以定时、手动任务同步机制，提供日志、监控、问题排查能力、提供全链路的监控功能。</w:t>
            </w:r>
          </w:p>
        </w:tc>
        <w:tc>
          <w:tcPr>
            <w:tcW w:w="694" w:type="dxa"/>
            <w:tcBorders>
              <w:top w:val="single" w:color="auto" w:sz="4" w:space="0"/>
              <w:left w:val="single" w:color="auto" w:sz="4" w:space="0"/>
              <w:bottom w:val="single" w:color="auto" w:sz="4" w:space="0"/>
              <w:right w:val="single" w:color="auto" w:sz="4" w:space="0"/>
            </w:tcBorders>
            <w:vAlign w:val="center"/>
          </w:tcPr>
          <w:p w14:paraId="4F96046B">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1FA9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555E6DC4">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5E4913E4">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4DAF88FF">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3、提供通过多种通信协议和连接器，提供可视化设计器、低代码脚本扩展的集成设计和流程编排能力，支持JAVA脚本，预置多种函数。</w:t>
            </w:r>
          </w:p>
        </w:tc>
        <w:tc>
          <w:tcPr>
            <w:tcW w:w="694" w:type="dxa"/>
            <w:tcBorders>
              <w:top w:val="single" w:color="auto" w:sz="4" w:space="0"/>
              <w:left w:val="single" w:color="auto" w:sz="4" w:space="0"/>
              <w:bottom w:val="single" w:color="auto" w:sz="4" w:space="0"/>
              <w:right w:val="single" w:color="auto" w:sz="4" w:space="0"/>
            </w:tcBorders>
            <w:vAlign w:val="center"/>
          </w:tcPr>
          <w:p w14:paraId="1E998F91">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4BF63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7D523385">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1C9720C8">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6C608E04">
            <w:pPr>
              <w:spacing w:after="0" w:line="240" w:lineRule="auto"/>
              <w:ind w:firstLine="420" w:firstLineChars="200"/>
              <w:contextualSpacing/>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4、需支持常见关系型数据源、文件型数据源数据源的接入，包括并不限于Oracle、MySQL、PG、SqlServer、MongoDB、Hadoop，支持FTP、Excel接入，支持KAFKA消息接入</w:t>
            </w:r>
            <w:r>
              <w:rPr>
                <w:rFonts w:hint="eastAsia" w:ascii="宋体" w:hAnsi="宋体" w:eastAsia="宋体" w:cs="Times New Roman"/>
                <w:color w:val="auto"/>
                <w:sz w:val="21"/>
                <w:szCs w:val="21"/>
                <w:lang w:eastAsia="zh-CN"/>
              </w:rPr>
              <w:t>。</w:t>
            </w:r>
          </w:p>
        </w:tc>
        <w:tc>
          <w:tcPr>
            <w:tcW w:w="694" w:type="dxa"/>
            <w:tcBorders>
              <w:top w:val="single" w:color="auto" w:sz="4" w:space="0"/>
              <w:left w:val="single" w:color="auto" w:sz="4" w:space="0"/>
              <w:bottom w:val="single" w:color="auto" w:sz="4" w:space="0"/>
              <w:right w:val="single" w:color="auto" w:sz="4" w:space="0"/>
            </w:tcBorders>
            <w:vAlign w:val="center"/>
          </w:tcPr>
          <w:p w14:paraId="1C3E407E">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09B7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4C8782D6">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3BE4A7DD">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4F289A70">
            <w:pPr>
              <w:spacing w:after="0" w:line="240" w:lineRule="auto"/>
              <w:ind w:firstLine="420" w:firstLineChars="200"/>
              <w:contextualSpacing/>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5、内置多种组件，具备可视化</w:t>
            </w:r>
            <w:r>
              <w:rPr>
                <w:rFonts w:hint="eastAsia" w:ascii="宋体" w:hAnsi="宋体" w:cs="Times New Roman"/>
                <w:color w:val="auto"/>
                <w:sz w:val="21"/>
                <w:szCs w:val="21"/>
                <w:lang w:val="en-US" w:eastAsia="zh-CN"/>
              </w:rPr>
              <w:t>拖</w:t>
            </w:r>
            <w:r>
              <w:rPr>
                <w:rFonts w:hint="eastAsia" w:ascii="宋体" w:hAnsi="宋体" w:eastAsia="宋体" w:cs="Times New Roman"/>
                <w:color w:val="auto"/>
                <w:sz w:val="21"/>
                <w:szCs w:val="21"/>
              </w:rPr>
              <w:t>拉拽操作方式实现数据的过滤、转换清洗加工过程</w:t>
            </w:r>
            <w:r>
              <w:rPr>
                <w:rFonts w:hint="eastAsia" w:ascii="宋体" w:hAnsi="宋体" w:eastAsia="宋体" w:cs="Times New Roman"/>
                <w:color w:val="auto"/>
                <w:sz w:val="21"/>
                <w:szCs w:val="21"/>
                <w:lang w:eastAsia="zh-CN"/>
              </w:rPr>
              <w:t>。</w:t>
            </w:r>
          </w:p>
        </w:tc>
        <w:tc>
          <w:tcPr>
            <w:tcW w:w="694" w:type="dxa"/>
            <w:tcBorders>
              <w:top w:val="single" w:color="auto" w:sz="4" w:space="0"/>
              <w:left w:val="single" w:color="auto" w:sz="4" w:space="0"/>
              <w:bottom w:val="single" w:color="auto" w:sz="4" w:space="0"/>
              <w:right w:val="single" w:color="auto" w:sz="4" w:space="0"/>
            </w:tcBorders>
            <w:vAlign w:val="center"/>
          </w:tcPr>
          <w:p w14:paraId="5F5F342D">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0D2F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1B12237D">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1514D6F4">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78DC0DC0">
            <w:pPr>
              <w:spacing w:after="0" w:line="240" w:lineRule="auto"/>
              <w:ind w:firstLine="420" w:firstLineChars="200"/>
              <w:contextualSpacing/>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6、提供标准术语的维护、审核、发布与反馈，提供查询、订阅服务，统一专业词汇使用标准</w:t>
            </w:r>
            <w:r>
              <w:rPr>
                <w:rFonts w:hint="eastAsia" w:ascii="宋体" w:hAnsi="宋体" w:eastAsia="宋体" w:cs="Times New Roman"/>
                <w:color w:val="auto"/>
                <w:sz w:val="21"/>
                <w:szCs w:val="21"/>
                <w:lang w:eastAsia="zh-CN"/>
              </w:rPr>
              <w:t>。</w:t>
            </w:r>
          </w:p>
        </w:tc>
        <w:tc>
          <w:tcPr>
            <w:tcW w:w="694" w:type="dxa"/>
            <w:tcBorders>
              <w:top w:val="single" w:color="auto" w:sz="4" w:space="0"/>
              <w:left w:val="single" w:color="auto" w:sz="4" w:space="0"/>
              <w:bottom w:val="single" w:color="auto" w:sz="4" w:space="0"/>
              <w:right w:val="single" w:color="auto" w:sz="4" w:space="0"/>
            </w:tcBorders>
            <w:vAlign w:val="center"/>
          </w:tcPr>
          <w:p w14:paraId="4659CA6D">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0C82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596CDC74">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5AF067CA">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66125C02">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7、提供可视化配置质检函数、质检规则实现对数据内容的质量检查。</w:t>
            </w:r>
          </w:p>
        </w:tc>
        <w:tc>
          <w:tcPr>
            <w:tcW w:w="694" w:type="dxa"/>
            <w:tcBorders>
              <w:top w:val="single" w:color="auto" w:sz="4" w:space="0"/>
              <w:left w:val="single" w:color="auto" w:sz="4" w:space="0"/>
              <w:bottom w:val="single" w:color="auto" w:sz="4" w:space="0"/>
              <w:right w:val="single" w:color="auto" w:sz="4" w:space="0"/>
            </w:tcBorders>
            <w:vAlign w:val="center"/>
          </w:tcPr>
          <w:p w14:paraId="0D28A03F">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22EB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5278A314">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5C4B915A">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76D879A0">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8、数据开发需支持多种语言进行数据加工处理，支持sql脚本，并支持多种数据预处理组件，例如派生列、聚合、join组件。</w:t>
            </w:r>
          </w:p>
        </w:tc>
        <w:tc>
          <w:tcPr>
            <w:tcW w:w="694" w:type="dxa"/>
            <w:tcBorders>
              <w:top w:val="single" w:color="auto" w:sz="4" w:space="0"/>
              <w:left w:val="single" w:color="auto" w:sz="4" w:space="0"/>
              <w:bottom w:val="single" w:color="auto" w:sz="4" w:space="0"/>
              <w:right w:val="single" w:color="auto" w:sz="4" w:space="0"/>
            </w:tcBorders>
            <w:vAlign w:val="center"/>
          </w:tcPr>
          <w:p w14:paraId="78D40E74">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1986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79917EF0">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56890945">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66CC65E2">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9、支持从元数据、从标准、从业务对象创建关系模型，基于表的数据来源不同，支持将各个来源的数据汇总到该模型内</w:t>
            </w:r>
            <w:r>
              <w:rPr>
                <w:rFonts w:hint="eastAsia" w:ascii="宋体" w:hAnsi="宋体" w:eastAsia="宋体" w:cs="Times New Roman"/>
                <w:color w:val="auto"/>
                <w:sz w:val="21"/>
                <w:szCs w:val="21"/>
                <w:lang w:eastAsia="zh-CN"/>
              </w:rPr>
              <w:t>。</w:t>
            </w:r>
          </w:p>
        </w:tc>
        <w:tc>
          <w:tcPr>
            <w:tcW w:w="694" w:type="dxa"/>
            <w:tcBorders>
              <w:top w:val="single" w:color="auto" w:sz="4" w:space="0"/>
              <w:left w:val="single" w:color="auto" w:sz="4" w:space="0"/>
              <w:bottom w:val="single" w:color="auto" w:sz="4" w:space="0"/>
              <w:right w:val="single" w:color="auto" w:sz="4" w:space="0"/>
            </w:tcBorders>
            <w:vAlign w:val="center"/>
          </w:tcPr>
          <w:p w14:paraId="46C5B50D">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020C7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17473AE7">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79D5A19C">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55A83330">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10、支持可视化设置AI智能体意图流，支持同一意图流内调用多个大模型、本地知识库。</w:t>
            </w:r>
          </w:p>
        </w:tc>
        <w:tc>
          <w:tcPr>
            <w:tcW w:w="694" w:type="dxa"/>
            <w:tcBorders>
              <w:top w:val="single" w:color="auto" w:sz="4" w:space="0"/>
              <w:left w:val="single" w:color="auto" w:sz="4" w:space="0"/>
              <w:bottom w:val="single" w:color="auto" w:sz="4" w:space="0"/>
              <w:right w:val="single" w:color="auto" w:sz="4" w:space="0"/>
            </w:tcBorders>
            <w:vAlign w:val="center"/>
          </w:tcPr>
          <w:p w14:paraId="7774E812">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0E70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392D10B2">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4EAE3999">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70E33CA3">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11、费用报销管理支持差标淡旺季控制并自动计算，表体预算号多选快速制单。</w:t>
            </w:r>
          </w:p>
        </w:tc>
        <w:tc>
          <w:tcPr>
            <w:tcW w:w="694" w:type="dxa"/>
            <w:tcBorders>
              <w:top w:val="single" w:color="auto" w:sz="4" w:space="0"/>
              <w:left w:val="single" w:color="auto" w:sz="4" w:space="0"/>
              <w:bottom w:val="single" w:color="auto" w:sz="4" w:space="0"/>
              <w:right w:val="single" w:color="auto" w:sz="4" w:space="0"/>
            </w:tcBorders>
            <w:vAlign w:val="center"/>
          </w:tcPr>
          <w:p w14:paraId="09FB6F54">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600B1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14BCFA2F">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1D6BB273">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059BBFA3">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12、费用报销管理支持单张报销单多经费同时报销，报销时分期付款，报销时分摊。</w:t>
            </w:r>
          </w:p>
        </w:tc>
        <w:tc>
          <w:tcPr>
            <w:tcW w:w="694" w:type="dxa"/>
            <w:tcBorders>
              <w:top w:val="single" w:color="auto" w:sz="4" w:space="0"/>
              <w:left w:val="single" w:color="auto" w:sz="4" w:space="0"/>
              <w:bottom w:val="single" w:color="auto" w:sz="4" w:space="0"/>
              <w:right w:val="single" w:color="auto" w:sz="4" w:space="0"/>
            </w:tcBorders>
            <w:vAlign w:val="center"/>
          </w:tcPr>
          <w:p w14:paraId="5F0A6F12">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6CB1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6503A8CA">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7568728D">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18826899">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13、支持控制借款的额度、期限、前款不清后款不借。提供还款单可引入借款单进行核销。</w:t>
            </w:r>
          </w:p>
        </w:tc>
        <w:tc>
          <w:tcPr>
            <w:tcW w:w="694" w:type="dxa"/>
            <w:tcBorders>
              <w:top w:val="single" w:color="auto" w:sz="4" w:space="0"/>
              <w:left w:val="single" w:color="auto" w:sz="4" w:space="0"/>
              <w:bottom w:val="single" w:color="auto" w:sz="4" w:space="0"/>
              <w:right w:val="single" w:color="auto" w:sz="4" w:space="0"/>
            </w:tcBorders>
            <w:vAlign w:val="center"/>
          </w:tcPr>
          <w:p w14:paraId="73C1ED3D">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3A6AF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00A9E639">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0B9A6824">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7666CB70">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14、提供智能填单规则根据账单信息引导式快捷生成报销明细，最大限度的减少人工选择，并按照发票账单类型和消费类型自动对可抵扣税额自动价税分离。</w:t>
            </w:r>
          </w:p>
        </w:tc>
        <w:tc>
          <w:tcPr>
            <w:tcW w:w="694" w:type="dxa"/>
            <w:tcBorders>
              <w:top w:val="single" w:color="auto" w:sz="4" w:space="0"/>
              <w:left w:val="single" w:color="auto" w:sz="4" w:space="0"/>
              <w:bottom w:val="single" w:color="auto" w:sz="4" w:space="0"/>
              <w:right w:val="single" w:color="auto" w:sz="4" w:space="0"/>
            </w:tcBorders>
            <w:vAlign w:val="center"/>
          </w:tcPr>
          <w:p w14:paraId="4477750C">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172D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655" w:type="dxa"/>
            <w:vMerge w:val="continue"/>
            <w:tcBorders>
              <w:left w:val="single" w:color="auto" w:sz="4" w:space="0"/>
              <w:right w:val="single" w:color="auto" w:sz="4" w:space="0"/>
            </w:tcBorders>
            <w:vAlign w:val="center"/>
          </w:tcPr>
          <w:p w14:paraId="366F5081">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4CA88C6E">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775D78A9">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15、支持权责发生制下期末未到票费用先行预提入账，到票可发起报账核销预提。</w:t>
            </w:r>
          </w:p>
          <w:p w14:paraId="03A699F3">
            <w:pPr>
              <w:spacing w:after="0" w:line="240" w:lineRule="auto"/>
              <w:contextualSpacing/>
              <w:rPr>
                <w:rFonts w:hint="eastAsia" w:ascii="宋体" w:hAnsi="宋体" w:eastAsia="宋体" w:cs="Times New Roman"/>
                <w:color w:val="auto"/>
                <w:sz w:val="21"/>
                <w:szCs w:val="21"/>
              </w:rPr>
            </w:pPr>
            <w:bookmarkStart w:id="244" w:name="OLE_LINK11"/>
            <w:r>
              <w:rPr>
                <w:rFonts w:hint="eastAsia" w:ascii="宋体" w:hAnsi="宋体" w:eastAsia="宋体" w:cs="Times New Roman"/>
                <w:b/>
                <w:bCs/>
                <w:color w:val="auto"/>
                <w:sz w:val="21"/>
                <w:szCs w:val="21"/>
              </w:rPr>
              <w:t>（以上每提供一个功能点演示且全部满足要求的，得</w:t>
            </w:r>
            <w:r>
              <w:rPr>
                <w:rFonts w:hint="eastAsia" w:ascii="宋体" w:hAnsi="宋体" w:eastAsia="宋体" w:cs="Times New Roman"/>
                <w:b/>
                <w:bCs/>
                <w:color w:val="auto"/>
                <w:sz w:val="21"/>
                <w:szCs w:val="21"/>
                <w:lang w:val="en-US" w:eastAsia="zh-CN"/>
              </w:rPr>
              <w:t>1</w:t>
            </w:r>
            <w:r>
              <w:rPr>
                <w:rFonts w:hint="eastAsia" w:ascii="宋体" w:hAnsi="宋体" w:eastAsia="宋体" w:cs="Times New Roman"/>
                <w:b/>
                <w:bCs/>
                <w:color w:val="auto"/>
                <w:sz w:val="21"/>
                <w:szCs w:val="21"/>
              </w:rPr>
              <w:t>分。未提供或演示不完整的不得分。）</w:t>
            </w:r>
            <w:bookmarkEnd w:id="244"/>
          </w:p>
        </w:tc>
        <w:tc>
          <w:tcPr>
            <w:tcW w:w="694" w:type="dxa"/>
            <w:tcBorders>
              <w:top w:val="single" w:color="auto" w:sz="4" w:space="0"/>
              <w:left w:val="single" w:color="auto" w:sz="4" w:space="0"/>
              <w:bottom w:val="single" w:color="auto" w:sz="4" w:space="0"/>
              <w:right w:val="single" w:color="auto" w:sz="4" w:space="0"/>
            </w:tcBorders>
            <w:vAlign w:val="center"/>
          </w:tcPr>
          <w:p w14:paraId="60908FF2">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1A09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655" w:type="dxa"/>
            <w:vMerge w:val="restart"/>
            <w:tcBorders>
              <w:left w:val="single" w:color="auto" w:sz="4" w:space="0"/>
              <w:right w:val="single" w:color="auto" w:sz="4" w:space="0"/>
            </w:tcBorders>
            <w:vAlign w:val="center"/>
          </w:tcPr>
          <w:p w14:paraId="0CDDB420">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5</w:t>
            </w:r>
          </w:p>
        </w:tc>
        <w:tc>
          <w:tcPr>
            <w:tcW w:w="1137" w:type="dxa"/>
            <w:vMerge w:val="restart"/>
            <w:tcBorders>
              <w:left w:val="single" w:color="auto" w:sz="4" w:space="0"/>
              <w:right w:val="single" w:color="auto" w:sz="4" w:space="0"/>
            </w:tcBorders>
            <w:vAlign w:val="center"/>
          </w:tcPr>
          <w:p w14:paraId="7BF36093">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人员实力</w:t>
            </w:r>
          </w:p>
          <w:p w14:paraId="31F18387">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rPr>
              <w:t>（9分）</w:t>
            </w:r>
          </w:p>
        </w:tc>
        <w:tc>
          <w:tcPr>
            <w:tcW w:w="6781" w:type="dxa"/>
            <w:tcBorders>
              <w:top w:val="single" w:color="auto" w:sz="4" w:space="0"/>
              <w:left w:val="single" w:color="auto" w:sz="4" w:space="0"/>
              <w:bottom w:val="single" w:color="auto" w:sz="4" w:space="0"/>
              <w:right w:val="single" w:color="auto" w:sz="4" w:space="0"/>
            </w:tcBorders>
            <w:vAlign w:val="center"/>
          </w:tcPr>
          <w:p w14:paraId="74FC70C0">
            <w:pPr>
              <w:spacing w:after="0" w:line="240" w:lineRule="auto"/>
              <w:ind w:firstLine="420" w:firstLineChars="200"/>
              <w:contextualSpacing/>
              <w:rPr>
                <w:rFonts w:hint="eastAsia" w:ascii="宋体" w:hAnsi="宋体" w:eastAsia="宋体" w:cs="Times New Roman"/>
                <w:color w:val="auto"/>
                <w:sz w:val="21"/>
                <w:szCs w:val="21"/>
              </w:rPr>
            </w:pPr>
            <w:r>
              <w:rPr>
                <w:rFonts w:hint="eastAsia" w:ascii="宋体" w:hAnsi="宋体" w:eastAsia="宋体" w:cs="Times New Roman"/>
                <w:color w:val="auto"/>
                <w:sz w:val="21"/>
                <w:szCs w:val="21"/>
              </w:rPr>
              <w:t>1、投标人拟投入项目经理具有</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信息系统项目管理师（软考）、系统架构设计师（软考）、系统分析师证书（软考）</w:t>
            </w:r>
            <w:r>
              <w:rPr>
                <w:rFonts w:hint="eastAsia" w:ascii="宋体" w:hAnsi="宋体" w:eastAsia="宋体" w:cs="Times New Roman"/>
                <w:color w:val="auto"/>
                <w:sz w:val="21"/>
                <w:szCs w:val="21"/>
                <w:lang w:eastAsia="zh-CN"/>
              </w:rPr>
              <w:t>，</w:t>
            </w:r>
            <w:r>
              <w:rPr>
                <w:rFonts w:hint="eastAsia" w:ascii="宋体" w:hAnsi="宋体" w:eastAsia="宋体" w:cs="Times New Roman"/>
                <w:color w:val="auto"/>
                <w:sz w:val="21"/>
                <w:szCs w:val="21"/>
              </w:rPr>
              <w:t>每提供一个有效证书得1分，满分3分。</w:t>
            </w:r>
          </w:p>
          <w:p w14:paraId="189488A1">
            <w:pPr>
              <w:widowControl/>
              <w:spacing w:line="276" w:lineRule="auto"/>
              <w:jc w:val="left"/>
              <w:rPr>
                <w:rFonts w:hint="eastAsia" w:ascii="宋体" w:hAnsi="宋体" w:eastAsia="宋体" w:cs="Times New Roman"/>
                <w:color w:val="auto"/>
                <w:sz w:val="21"/>
                <w:szCs w:val="21"/>
              </w:rPr>
            </w:pPr>
            <w:r>
              <w:rPr>
                <w:rFonts w:hint="eastAsia" w:ascii="宋体" w:hAnsi="宋体" w:eastAsia="宋体" w:cs="Times New Roman"/>
                <w:b/>
                <w:bCs/>
                <w:color w:val="auto"/>
                <w:sz w:val="21"/>
                <w:szCs w:val="21"/>
              </w:rPr>
              <w:t>（提供证书及投标人为其缴纳近三个月内任意一个月的社保证明，原件扫描上传）</w:t>
            </w:r>
          </w:p>
        </w:tc>
        <w:tc>
          <w:tcPr>
            <w:tcW w:w="694" w:type="dxa"/>
            <w:tcBorders>
              <w:top w:val="single" w:color="auto" w:sz="4" w:space="0"/>
              <w:left w:val="single" w:color="auto" w:sz="4" w:space="0"/>
              <w:bottom w:val="single" w:color="auto" w:sz="4" w:space="0"/>
              <w:right w:val="single" w:color="auto" w:sz="4" w:space="0"/>
            </w:tcBorders>
            <w:vAlign w:val="center"/>
          </w:tcPr>
          <w:p w14:paraId="7421FAD0">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3分</w:t>
            </w:r>
          </w:p>
        </w:tc>
      </w:tr>
      <w:tr w14:paraId="29B1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655" w:type="dxa"/>
            <w:vMerge w:val="continue"/>
            <w:tcBorders>
              <w:left w:val="single" w:color="auto" w:sz="4" w:space="0"/>
              <w:right w:val="single" w:color="auto" w:sz="4" w:space="0"/>
            </w:tcBorders>
            <w:vAlign w:val="center"/>
          </w:tcPr>
          <w:p w14:paraId="3FB1328C">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44A4C44D">
            <w:pPr>
              <w:spacing w:after="0" w:line="240" w:lineRule="auto"/>
              <w:contextualSpacing/>
              <w:jc w:val="center"/>
              <w:rPr>
                <w:rFonts w:hint="eastAsia" w:ascii="宋体" w:hAnsi="宋体" w:eastAsia="宋体" w:cs="Times New Roman"/>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7AB4A20C">
            <w:pPr>
              <w:widowControl/>
              <w:numPr>
                <w:ilvl w:val="0"/>
                <w:numId w:val="0"/>
              </w:numPr>
              <w:spacing w:line="276" w:lineRule="auto"/>
              <w:ind w:firstLine="420" w:firstLineChars="200"/>
              <w:jc w:val="left"/>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2、</w:t>
            </w:r>
            <w:r>
              <w:rPr>
                <w:rFonts w:hint="eastAsia" w:ascii="宋体" w:hAnsi="宋体" w:eastAsia="宋体" w:cs="Times New Roman"/>
                <w:color w:val="auto"/>
                <w:sz w:val="21"/>
                <w:szCs w:val="21"/>
              </w:rPr>
              <w:t>投标人拟投入项目实施团队人员(不含项目经理)具有：信息系统项目管理师（软考）、系统集成项目管理工程师（软考）、软件设计师（软考）、系统架构设计师（软考）的证书，每提供一个证书得1.5分，满分6分。</w:t>
            </w:r>
          </w:p>
          <w:p w14:paraId="790C39AA">
            <w:pPr>
              <w:widowControl/>
              <w:numPr>
                <w:ilvl w:val="0"/>
                <w:numId w:val="0"/>
              </w:numPr>
              <w:spacing w:line="276" w:lineRule="auto"/>
              <w:jc w:val="left"/>
              <w:rPr>
                <w:rFonts w:hint="eastAsia" w:ascii="宋体" w:hAnsi="宋体" w:eastAsia="宋体" w:cs="Times New Roman"/>
                <w:color w:val="auto"/>
                <w:sz w:val="21"/>
                <w:szCs w:val="21"/>
              </w:rPr>
            </w:pPr>
            <w:r>
              <w:rPr>
                <w:rFonts w:hint="eastAsia" w:ascii="宋体" w:hAnsi="宋体" w:eastAsia="宋体" w:cs="Times New Roman"/>
                <w:b/>
                <w:bCs/>
                <w:color w:val="auto"/>
                <w:sz w:val="21"/>
                <w:szCs w:val="21"/>
              </w:rPr>
              <w:t>（提供证书及投标人为其缴纳近三个月内任意一个月的社保证明，原件扫描上传，一人多证不重复计分。）</w:t>
            </w:r>
          </w:p>
        </w:tc>
        <w:tc>
          <w:tcPr>
            <w:tcW w:w="694" w:type="dxa"/>
            <w:tcBorders>
              <w:top w:val="single" w:color="auto" w:sz="4" w:space="0"/>
              <w:left w:val="single" w:color="auto" w:sz="4" w:space="0"/>
              <w:bottom w:val="single" w:color="auto" w:sz="4" w:space="0"/>
              <w:right w:val="single" w:color="auto" w:sz="4" w:space="0"/>
            </w:tcBorders>
            <w:vAlign w:val="center"/>
          </w:tcPr>
          <w:p w14:paraId="6C1C166B">
            <w:pPr>
              <w:spacing w:after="0" w:line="240" w:lineRule="auto"/>
              <w:contextualSpacing/>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6分</w:t>
            </w:r>
          </w:p>
        </w:tc>
      </w:tr>
      <w:tr w14:paraId="6CA1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655" w:type="dxa"/>
            <w:vMerge w:val="restart"/>
            <w:tcBorders>
              <w:left w:val="single" w:color="auto" w:sz="4" w:space="0"/>
              <w:right w:val="single" w:color="auto" w:sz="4" w:space="0"/>
            </w:tcBorders>
            <w:vAlign w:val="center"/>
          </w:tcPr>
          <w:p w14:paraId="3E867D1C">
            <w:pPr>
              <w:spacing w:after="0" w:line="240" w:lineRule="auto"/>
              <w:contextualSpacing/>
              <w:jc w:val="center"/>
              <w:rPr>
                <w:rFonts w:hint="default" w:ascii="宋体" w:hAnsi="宋体" w:eastAsia="宋体"/>
                <w:color w:val="auto"/>
                <w:sz w:val="21"/>
                <w:szCs w:val="21"/>
                <w:lang w:val="en-US" w:eastAsia="zh-CN"/>
              </w:rPr>
            </w:pPr>
            <w:r>
              <w:rPr>
                <w:rFonts w:hint="eastAsia" w:ascii="宋体" w:hAnsi="宋体" w:eastAsia="宋体"/>
                <w:color w:val="auto"/>
                <w:sz w:val="21"/>
                <w:szCs w:val="21"/>
                <w:lang w:val="en-US" w:eastAsia="zh-CN"/>
              </w:rPr>
              <w:t>6</w:t>
            </w:r>
          </w:p>
        </w:tc>
        <w:tc>
          <w:tcPr>
            <w:tcW w:w="1137" w:type="dxa"/>
            <w:vMerge w:val="restart"/>
            <w:tcBorders>
              <w:left w:val="single" w:color="auto" w:sz="4" w:space="0"/>
              <w:right w:val="single" w:color="auto" w:sz="4" w:space="0"/>
            </w:tcBorders>
            <w:vAlign w:val="center"/>
          </w:tcPr>
          <w:p w14:paraId="2CC3F7F0">
            <w:pPr>
              <w:spacing w:after="0" w:line="240" w:lineRule="auto"/>
              <w:contextualSpacing/>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服务能力</w:t>
            </w:r>
          </w:p>
          <w:p w14:paraId="53CE02AA">
            <w:pPr>
              <w:spacing w:after="0" w:line="240" w:lineRule="auto"/>
              <w:contextualSpacing/>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rPr>
              <w:t>（5分）</w:t>
            </w:r>
          </w:p>
        </w:tc>
        <w:tc>
          <w:tcPr>
            <w:tcW w:w="6781" w:type="dxa"/>
            <w:tcBorders>
              <w:top w:val="single" w:color="auto" w:sz="4" w:space="0"/>
              <w:left w:val="single" w:color="auto" w:sz="4" w:space="0"/>
              <w:bottom w:val="single" w:color="auto" w:sz="4" w:space="0"/>
              <w:right w:val="single" w:color="auto" w:sz="4" w:space="0"/>
            </w:tcBorders>
            <w:vAlign w:val="center"/>
          </w:tcPr>
          <w:p w14:paraId="36198153">
            <w:pPr>
              <w:keepNext w:val="0"/>
              <w:keepLines w:val="0"/>
              <w:pageBreakBefore w:val="0"/>
              <w:widowControl/>
              <w:numPr>
                <w:ilvl w:val="0"/>
                <w:numId w:val="0"/>
              </w:numPr>
              <w:kinsoku/>
              <w:wordWrap/>
              <w:overflowPunct/>
              <w:topLinePunct w:val="0"/>
              <w:autoSpaceDE/>
              <w:autoSpaceDN/>
              <w:bidi w:val="0"/>
              <w:adjustRightInd w:val="0"/>
              <w:snapToGrid w:val="0"/>
              <w:spacing w:line="320" w:lineRule="exact"/>
              <w:ind w:firstLine="420" w:firstLineChars="200"/>
              <w:textAlignment w:val="auto"/>
              <w:outlineLvl w:val="9"/>
              <w:rPr>
                <w:rFonts w:hint="eastAsia" w:ascii="宋体" w:hAnsi="宋体" w:cs="Times New Roman"/>
                <w:b/>
                <w:bCs/>
                <w:color w:val="auto"/>
                <w:kern w:val="2"/>
                <w:sz w:val="21"/>
                <w:szCs w:val="21"/>
                <w:lang w:val="en-US" w:eastAsia="zh-CN"/>
              </w:rPr>
            </w:pPr>
            <w:r>
              <w:rPr>
                <w:rFonts w:hint="eastAsia" w:ascii="宋体" w:hAnsi="宋体" w:eastAsia="宋体" w:cs="Times New Roman"/>
                <w:color w:val="auto"/>
                <w:sz w:val="21"/>
                <w:szCs w:val="21"/>
                <w:lang w:val="en-US" w:eastAsia="zh-CN"/>
              </w:rPr>
              <w:t>1、</w:t>
            </w:r>
            <w:r>
              <w:rPr>
                <w:rFonts w:hint="eastAsia" w:ascii="宋体" w:hAnsi="宋体" w:eastAsia="宋体" w:cs="Times New Roman"/>
                <w:color w:val="auto"/>
                <w:sz w:val="21"/>
                <w:szCs w:val="21"/>
              </w:rPr>
              <w:t>投标人提供与本项目相关的软件著作权登记证书，包含：综合运营管理系统类、数据中台类、临床数据中心系统类、运营数据中心系统类、医疗AI运营助理平台类、智能报账服务平台类，每提供</w:t>
            </w:r>
            <w:r>
              <w:rPr>
                <w:rFonts w:hint="eastAsia" w:ascii="宋体" w:hAnsi="宋体" w:eastAsia="宋体" w:cs="Times New Roman"/>
                <w:color w:val="auto"/>
                <w:sz w:val="21"/>
                <w:szCs w:val="21"/>
                <w:lang w:val="en-US" w:eastAsia="zh-CN"/>
              </w:rPr>
              <w:t>一</w:t>
            </w:r>
            <w:r>
              <w:rPr>
                <w:rFonts w:hint="eastAsia" w:ascii="宋体" w:hAnsi="宋体" w:eastAsia="宋体" w:cs="Times New Roman"/>
                <w:color w:val="auto"/>
                <w:sz w:val="21"/>
                <w:szCs w:val="21"/>
              </w:rPr>
              <w:t>个类型的著作权证书得0.5分，满分3分</w:t>
            </w:r>
          </w:p>
        </w:tc>
        <w:tc>
          <w:tcPr>
            <w:tcW w:w="694" w:type="dxa"/>
            <w:tcBorders>
              <w:top w:val="single" w:color="auto" w:sz="4" w:space="0"/>
              <w:left w:val="single" w:color="auto" w:sz="4" w:space="0"/>
              <w:bottom w:val="single" w:color="auto" w:sz="4" w:space="0"/>
              <w:right w:val="single" w:color="auto" w:sz="4" w:space="0"/>
            </w:tcBorders>
            <w:vAlign w:val="center"/>
          </w:tcPr>
          <w:p w14:paraId="3532633D">
            <w:pPr>
              <w:spacing w:after="0" w:line="240" w:lineRule="auto"/>
              <w:contextualSpacing/>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3分</w:t>
            </w:r>
          </w:p>
        </w:tc>
      </w:tr>
      <w:tr w14:paraId="66F4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655" w:type="dxa"/>
            <w:vMerge w:val="continue"/>
            <w:tcBorders>
              <w:left w:val="single" w:color="auto" w:sz="4" w:space="0"/>
              <w:right w:val="single" w:color="auto" w:sz="4" w:space="0"/>
            </w:tcBorders>
            <w:vAlign w:val="center"/>
          </w:tcPr>
          <w:p w14:paraId="36E2EE1B">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58D41DE4">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3BD88A1D">
            <w:pPr>
              <w:keepNext w:val="0"/>
              <w:keepLines w:val="0"/>
              <w:pageBreakBefore w:val="0"/>
              <w:widowControl/>
              <w:numPr>
                <w:ilvl w:val="0"/>
                <w:numId w:val="0"/>
              </w:numPr>
              <w:kinsoku/>
              <w:wordWrap/>
              <w:overflowPunct/>
              <w:topLinePunct w:val="0"/>
              <w:autoSpaceDE/>
              <w:autoSpaceDN/>
              <w:bidi w:val="0"/>
              <w:adjustRightInd w:val="0"/>
              <w:snapToGrid w:val="0"/>
              <w:spacing w:line="320" w:lineRule="exact"/>
              <w:ind w:firstLine="420" w:firstLineChars="200"/>
              <w:textAlignment w:val="auto"/>
              <w:outlineLvl w:val="9"/>
              <w:rPr>
                <w:rFonts w:hint="eastAsia" w:ascii="宋体" w:hAnsi="宋体" w:eastAsia="宋体" w:cs="Times New Roman"/>
                <w:b/>
                <w:bCs/>
                <w:color w:val="auto"/>
                <w:kern w:val="2"/>
                <w:sz w:val="21"/>
                <w:szCs w:val="21"/>
                <w:lang w:val="en-US" w:eastAsia="zh-CN"/>
              </w:rPr>
            </w:pPr>
            <w:r>
              <w:rPr>
                <w:rFonts w:hint="eastAsia" w:ascii="宋体" w:hAnsi="宋体"/>
                <w:color w:val="auto"/>
                <w:kern w:val="0"/>
                <w:sz w:val="21"/>
                <w:szCs w:val="21"/>
                <w:lang w:val="en-US" w:eastAsia="zh-CN"/>
              </w:rPr>
              <w:t>2、</w:t>
            </w:r>
            <w:r>
              <w:rPr>
                <w:rFonts w:hint="eastAsia" w:ascii="宋体" w:hAnsi="宋体"/>
                <w:color w:val="auto"/>
                <w:kern w:val="0"/>
                <w:sz w:val="21"/>
                <w:szCs w:val="21"/>
              </w:rPr>
              <w:t>投标人具有在有效期内的一级以上</w:t>
            </w:r>
            <w:r>
              <w:rPr>
                <w:rFonts w:ascii="宋体" w:hAnsi="宋体"/>
                <w:color w:val="auto"/>
                <w:kern w:val="0"/>
                <w:sz w:val="21"/>
                <w:szCs w:val="21"/>
              </w:rPr>
              <w:t>CCRC</w:t>
            </w:r>
            <w:r>
              <w:rPr>
                <w:rFonts w:hint="eastAsia" w:ascii="宋体" w:hAnsi="宋体"/>
                <w:color w:val="auto"/>
                <w:kern w:val="0"/>
                <w:sz w:val="21"/>
                <w:szCs w:val="21"/>
              </w:rPr>
              <w:t>信息安全服务资质认证</w:t>
            </w:r>
            <w:r>
              <w:rPr>
                <w:rFonts w:hint="eastAsia" w:ascii="宋体" w:hAnsi="宋体"/>
                <w:color w:val="auto"/>
                <w:kern w:val="0"/>
                <w:sz w:val="21"/>
                <w:szCs w:val="21"/>
                <w:lang w:eastAsia="zh-CN"/>
              </w:rPr>
              <w:t>，</w:t>
            </w:r>
            <w:r>
              <w:rPr>
                <w:rFonts w:hint="eastAsia" w:ascii="宋体" w:hAnsi="宋体"/>
                <w:color w:val="auto"/>
                <w:szCs w:val="21"/>
              </w:rPr>
              <w:t>得</w:t>
            </w:r>
            <w:r>
              <w:rPr>
                <w:rFonts w:hint="eastAsia" w:ascii="宋体" w:hAnsi="宋体"/>
                <w:color w:val="auto"/>
                <w:szCs w:val="21"/>
                <w:lang w:val="en-US" w:eastAsia="zh-CN"/>
              </w:rPr>
              <w:t>1</w:t>
            </w:r>
            <w:r>
              <w:rPr>
                <w:rFonts w:hint="eastAsia" w:ascii="宋体" w:hAnsi="宋体"/>
                <w:color w:val="auto"/>
                <w:szCs w:val="21"/>
              </w:rPr>
              <w:t>分</w:t>
            </w:r>
            <w:r>
              <w:rPr>
                <w:rFonts w:hint="eastAsia" w:ascii="宋体" w:hAnsi="宋体"/>
                <w:color w:val="auto"/>
                <w:szCs w:val="21"/>
                <w:lang w:eastAsia="zh-CN"/>
              </w:rPr>
              <w:t>。</w:t>
            </w:r>
          </w:p>
        </w:tc>
        <w:tc>
          <w:tcPr>
            <w:tcW w:w="694" w:type="dxa"/>
            <w:tcBorders>
              <w:top w:val="single" w:color="auto" w:sz="4" w:space="0"/>
              <w:left w:val="single" w:color="auto" w:sz="4" w:space="0"/>
              <w:bottom w:val="single" w:color="auto" w:sz="4" w:space="0"/>
              <w:right w:val="single" w:color="auto" w:sz="4" w:space="0"/>
            </w:tcBorders>
            <w:vAlign w:val="center"/>
          </w:tcPr>
          <w:p w14:paraId="5CCF1EEE">
            <w:pPr>
              <w:spacing w:after="0" w:line="240" w:lineRule="auto"/>
              <w:contextualSpacing/>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1A56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655" w:type="dxa"/>
            <w:vMerge w:val="continue"/>
            <w:tcBorders>
              <w:left w:val="single" w:color="auto" w:sz="4" w:space="0"/>
              <w:right w:val="single" w:color="auto" w:sz="4" w:space="0"/>
            </w:tcBorders>
            <w:vAlign w:val="center"/>
          </w:tcPr>
          <w:p w14:paraId="79442CE3">
            <w:pPr>
              <w:spacing w:after="0" w:line="240" w:lineRule="auto"/>
              <w:contextualSpacing/>
              <w:jc w:val="center"/>
              <w:rPr>
                <w:rFonts w:ascii="宋体" w:hAnsi="宋体"/>
                <w:color w:val="auto"/>
                <w:sz w:val="21"/>
                <w:szCs w:val="21"/>
              </w:rPr>
            </w:pPr>
          </w:p>
        </w:tc>
        <w:tc>
          <w:tcPr>
            <w:tcW w:w="1137" w:type="dxa"/>
            <w:vMerge w:val="continue"/>
            <w:tcBorders>
              <w:left w:val="single" w:color="auto" w:sz="4" w:space="0"/>
              <w:right w:val="single" w:color="auto" w:sz="4" w:space="0"/>
            </w:tcBorders>
            <w:vAlign w:val="center"/>
          </w:tcPr>
          <w:p w14:paraId="41464A58">
            <w:pPr>
              <w:spacing w:after="0" w:line="240" w:lineRule="auto"/>
              <w:contextualSpacing/>
              <w:jc w:val="center"/>
              <w:rPr>
                <w:rFonts w:ascii="宋体" w:hAnsi="宋体"/>
                <w:color w:val="auto"/>
                <w:sz w:val="21"/>
                <w:szCs w:val="21"/>
              </w:rPr>
            </w:pPr>
          </w:p>
        </w:tc>
        <w:tc>
          <w:tcPr>
            <w:tcW w:w="6781" w:type="dxa"/>
            <w:tcBorders>
              <w:top w:val="single" w:color="auto" w:sz="4" w:space="0"/>
              <w:left w:val="single" w:color="auto" w:sz="4" w:space="0"/>
              <w:bottom w:val="single" w:color="auto" w:sz="4" w:space="0"/>
              <w:right w:val="single" w:color="auto" w:sz="4" w:space="0"/>
            </w:tcBorders>
            <w:vAlign w:val="center"/>
          </w:tcPr>
          <w:p w14:paraId="447C365F">
            <w:pPr>
              <w:keepNext w:val="0"/>
              <w:keepLines w:val="0"/>
              <w:pageBreakBefore w:val="0"/>
              <w:widowControl/>
              <w:numPr>
                <w:ilvl w:val="0"/>
                <w:numId w:val="0"/>
              </w:numPr>
              <w:kinsoku/>
              <w:wordWrap/>
              <w:overflowPunct/>
              <w:topLinePunct w:val="0"/>
              <w:autoSpaceDE/>
              <w:autoSpaceDN/>
              <w:bidi w:val="0"/>
              <w:adjustRightInd w:val="0"/>
              <w:snapToGrid w:val="0"/>
              <w:spacing w:line="320" w:lineRule="exact"/>
              <w:ind w:firstLine="420" w:firstLineChars="200"/>
              <w:textAlignment w:val="auto"/>
              <w:outlineLvl w:val="9"/>
              <w:rPr>
                <w:rFonts w:hint="eastAsia" w:ascii="宋体" w:hAnsi="宋体"/>
                <w:color w:val="auto"/>
                <w:kern w:val="0"/>
                <w:sz w:val="21"/>
                <w:szCs w:val="21"/>
              </w:rPr>
            </w:pPr>
            <w:r>
              <w:rPr>
                <w:rFonts w:hint="eastAsia" w:ascii="宋体" w:hAnsi="宋体"/>
                <w:color w:val="auto"/>
                <w:kern w:val="0"/>
                <w:sz w:val="21"/>
                <w:szCs w:val="21"/>
                <w:lang w:val="en-US" w:eastAsia="zh-CN"/>
              </w:rPr>
              <w:t>3、</w:t>
            </w:r>
            <w:r>
              <w:rPr>
                <w:rFonts w:hint="eastAsia" w:ascii="宋体" w:hAnsi="宋体"/>
                <w:color w:val="auto"/>
                <w:kern w:val="0"/>
                <w:sz w:val="21"/>
                <w:szCs w:val="21"/>
              </w:rPr>
              <w:t>投标人具有IS0/IEC42001:2023人工智能管理体系认证证书</w:t>
            </w:r>
            <w:r>
              <w:rPr>
                <w:rFonts w:hint="eastAsia" w:ascii="宋体" w:hAnsi="宋体"/>
                <w:color w:val="auto"/>
                <w:kern w:val="0"/>
                <w:sz w:val="21"/>
                <w:szCs w:val="21"/>
                <w:lang w:eastAsia="zh-CN"/>
              </w:rPr>
              <w:t>，</w:t>
            </w:r>
            <w:r>
              <w:rPr>
                <w:rFonts w:hint="eastAsia" w:ascii="宋体" w:hAnsi="宋体"/>
                <w:color w:val="auto"/>
                <w:szCs w:val="21"/>
              </w:rPr>
              <w:t>得</w:t>
            </w:r>
            <w:r>
              <w:rPr>
                <w:rFonts w:hint="eastAsia" w:ascii="宋体" w:hAnsi="宋体"/>
                <w:color w:val="auto"/>
                <w:szCs w:val="21"/>
                <w:lang w:val="en-US" w:eastAsia="zh-CN"/>
              </w:rPr>
              <w:t>1</w:t>
            </w:r>
            <w:r>
              <w:rPr>
                <w:rFonts w:hint="eastAsia" w:ascii="宋体" w:hAnsi="宋体"/>
                <w:color w:val="auto"/>
                <w:szCs w:val="21"/>
              </w:rPr>
              <w:t>分</w:t>
            </w:r>
            <w:r>
              <w:rPr>
                <w:rFonts w:hint="eastAsia" w:ascii="宋体" w:hAnsi="宋体"/>
                <w:color w:val="auto"/>
                <w:szCs w:val="21"/>
                <w:lang w:eastAsia="zh-CN"/>
              </w:rPr>
              <w:t>。</w:t>
            </w:r>
          </w:p>
          <w:p w14:paraId="0E6D04F1">
            <w:pPr>
              <w:keepNext w:val="0"/>
              <w:keepLines w:val="0"/>
              <w:pageBreakBefore w:val="0"/>
              <w:widowControl/>
              <w:numPr>
                <w:ilvl w:val="0"/>
                <w:numId w:val="0"/>
              </w:numPr>
              <w:kinsoku/>
              <w:wordWrap/>
              <w:overflowPunct/>
              <w:topLinePunct w:val="0"/>
              <w:autoSpaceDE/>
              <w:autoSpaceDN/>
              <w:bidi w:val="0"/>
              <w:adjustRightInd w:val="0"/>
              <w:snapToGrid w:val="0"/>
              <w:spacing w:line="320" w:lineRule="exact"/>
              <w:textAlignment w:val="auto"/>
              <w:outlineLvl w:val="9"/>
              <w:rPr>
                <w:rFonts w:hint="eastAsia" w:ascii="宋体" w:hAnsi="宋体" w:eastAsia="宋体" w:cs="Times New Roman"/>
                <w:b/>
                <w:bCs/>
                <w:color w:val="auto"/>
                <w:sz w:val="21"/>
                <w:szCs w:val="21"/>
                <w:lang w:eastAsia="zh-CN"/>
              </w:rPr>
            </w:pPr>
            <w:r>
              <w:rPr>
                <w:rFonts w:hint="eastAsia" w:ascii="宋体" w:hAnsi="宋体" w:eastAsia="宋体" w:cs="Times New Roman"/>
                <w:b/>
                <w:bCs/>
                <w:color w:val="auto"/>
                <w:sz w:val="21"/>
                <w:szCs w:val="21"/>
                <w:lang w:eastAsia="zh-CN"/>
              </w:rPr>
              <w:t>（</w:t>
            </w:r>
            <w:r>
              <w:rPr>
                <w:rFonts w:hint="eastAsia" w:ascii="宋体" w:hAnsi="宋体" w:eastAsia="宋体" w:cs="Times New Roman"/>
                <w:b/>
                <w:bCs/>
                <w:color w:val="auto"/>
                <w:sz w:val="21"/>
                <w:szCs w:val="21"/>
                <w:lang w:val="en-US" w:eastAsia="zh-CN"/>
              </w:rPr>
              <w:t>提供以上1-3项</w:t>
            </w:r>
            <w:r>
              <w:rPr>
                <w:rFonts w:hint="eastAsia" w:ascii="宋体" w:hAnsi="宋体" w:eastAsia="宋体" w:cs="Times New Roman"/>
                <w:b/>
                <w:bCs/>
                <w:color w:val="auto"/>
                <w:sz w:val="21"/>
                <w:szCs w:val="21"/>
              </w:rPr>
              <w:t>证书</w:t>
            </w:r>
            <w:r>
              <w:rPr>
                <w:rFonts w:hint="eastAsia" w:ascii="宋体" w:hAnsi="宋体" w:eastAsia="宋体" w:cs="Times New Roman"/>
                <w:b/>
                <w:bCs/>
                <w:color w:val="auto"/>
                <w:sz w:val="21"/>
                <w:szCs w:val="21"/>
                <w:lang w:eastAsia="zh-CN"/>
              </w:rPr>
              <w:t>，</w:t>
            </w:r>
            <w:r>
              <w:rPr>
                <w:rFonts w:hint="eastAsia" w:ascii="宋体" w:hAnsi="宋体" w:eastAsia="宋体" w:cs="Times New Roman"/>
                <w:b/>
                <w:bCs/>
                <w:color w:val="auto"/>
                <w:sz w:val="21"/>
                <w:szCs w:val="21"/>
              </w:rPr>
              <w:t>原件扫描上传</w:t>
            </w:r>
            <w:r>
              <w:rPr>
                <w:rFonts w:hint="eastAsia" w:ascii="宋体" w:hAnsi="宋体" w:eastAsia="宋体" w:cs="Times New Roman"/>
                <w:b/>
                <w:bCs/>
                <w:color w:val="auto"/>
                <w:sz w:val="21"/>
                <w:szCs w:val="21"/>
                <w:lang w:eastAsia="zh-CN"/>
              </w:rPr>
              <w:t>）</w:t>
            </w:r>
          </w:p>
        </w:tc>
        <w:tc>
          <w:tcPr>
            <w:tcW w:w="694" w:type="dxa"/>
            <w:tcBorders>
              <w:top w:val="single" w:color="auto" w:sz="4" w:space="0"/>
              <w:left w:val="single" w:color="auto" w:sz="4" w:space="0"/>
              <w:bottom w:val="single" w:color="auto" w:sz="4" w:space="0"/>
              <w:right w:val="single" w:color="auto" w:sz="4" w:space="0"/>
            </w:tcBorders>
            <w:vAlign w:val="center"/>
          </w:tcPr>
          <w:p w14:paraId="06C86785">
            <w:pPr>
              <w:spacing w:after="0" w:line="240" w:lineRule="auto"/>
              <w:contextualSpacing/>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1分</w:t>
            </w:r>
          </w:p>
        </w:tc>
      </w:tr>
      <w:tr w14:paraId="7FAB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55" w:type="dxa"/>
            <w:tcBorders>
              <w:left w:val="single" w:color="auto" w:sz="4" w:space="0"/>
              <w:right w:val="single" w:color="auto" w:sz="4" w:space="0"/>
            </w:tcBorders>
            <w:vAlign w:val="center"/>
          </w:tcPr>
          <w:p w14:paraId="56AA21A2">
            <w:pPr>
              <w:spacing w:after="0" w:line="240" w:lineRule="auto"/>
              <w:contextualSpacing/>
              <w:jc w:val="center"/>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7</w:t>
            </w:r>
          </w:p>
        </w:tc>
        <w:tc>
          <w:tcPr>
            <w:tcW w:w="1137" w:type="dxa"/>
            <w:tcBorders>
              <w:left w:val="single" w:color="auto" w:sz="4" w:space="0"/>
              <w:right w:val="single" w:color="auto" w:sz="4" w:space="0"/>
            </w:tcBorders>
            <w:vAlign w:val="center"/>
          </w:tcPr>
          <w:p w14:paraId="74044D5A">
            <w:pPr>
              <w:spacing w:after="0" w:line="240" w:lineRule="auto"/>
              <w:contextualSpacing/>
              <w:jc w:val="center"/>
              <w:rPr>
                <w:rFonts w:hint="default" w:ascii="宋体" w:hAnsi="宋体" w:eastAsia="宋体" w:cs="Times New Roman"/>
                <w:color w:val="auto"/>
                <w:sz w:val="21"/>
                <w:szCs w:val="21"/>
                <w:lang w:eastAsia="en-US"/>
              </w:rPr>
            </w:pPr>
            <w:r>
              <w:rPr>
                <w:rFonts w:hint="eastAsia" w:ascii="宋体" w:hAnsi="宋体" w:eastAsia="宋体" w:cs="Times New Roman"/>
                <w:color w:val="auto"/>
                <w:sz w:val="21"/>
                <w:szCs w:val="21"/>
                <w:lang w:eastAsia="en-US"/>
              </w:rPr>
              <w:t>业绩</w:t>
            </w:r>
          </w:p>
          <w:p w14:paraId="3E13E48A">
            <w:pPr>
              <w:spacing w:after="0" w:line="240" w:lineRule="auto"/>
              <w:contextualSpacing/>
              <w:jc w:val="center"/>
              <w:rPr>
                <w:rFonts w:ascii="宋体" w:hAnsi="宋体"/>
                <w:color w:val="auto"/>
                <w:sz w:val="21"/>
                <w:szCs w:val="21"/>
              </w:rPr>
            </w:pPr>
            <w:r>
              <w:rPr>
                <w:rFonts w:hint="eastAsia" w:ascii="宋体" w:hAnsi="宋体" w:eastAsia="宋体" w:cs="Times New Roman"/>
                <w:color w:val="auto"/>
                <w:sz w:val="21"/>
                <w:szCs w:val="21"/>
                <w:lang w:eastAsia="en-US"/>
              </w:rPr>
              <w:t>（</w:t>
            </w:r>
            <w:r>
              <w:rPr>
                <w:rFonts w:hint="eastAsia" w:ascii="宋体" w:hAnsi="宋体" w:eastAsia="宋体" w:cs="Times New Roman"/>
                <w:color w:val="auto"/>
                <w:sz w:val="21"/>
                <w:szCs w:val="21"/>
                <w:lang w:val="en-US" w:eastAsia="zh-CN"/>
              </w:rPr>
              <w:t>6</w:t>
            </w:r>
            <w:r>
              <w:rPr>
                <w:rFonts w:hint="eastAsia" w:ascii="宋体" w:hAnsi="宋体" w:eastAsia="宋体" w:cs="Times New Roman"/>
                <w:color w:val="auto"/>
                <w:sz w:val="21"/>
                <w:szCs w:val="21"/>
                <w:lang w:eastAsia="en-US"/>
              </w:rPr>
              <w:t>分）</w:t>
            </w:r>
          </w:p>
        </w:tc>
        <w:tc>
          <w:tcPr>
            <w:tcW w:w="6781" w:type="dxa"/>
            <w:tcBorders>
              <w:top w:val="single" w:color="auto" w:sz="4" w:space="0"/>
              <w:left w:val="single" w:color="auto" w:sz="4" w:space="0"/>
              <w:bottom w:val="single" w:color="auto" w:sz="4" w:space="0"/>
              <w:right w:val="single" w:color="auto" w:sz="4" w:space="0"/>
            </w:tcBorders>
            <w:vAlign w:val="center"/>
          </w:tcPr>
          <w:p w14:paraId="3A6B4FF6">
            <w:pPr>
              <w:pStyle w:val="41"/>
              <w:keepNext w:val="0"/>
              <w:keepLines w:val="0"/>
              <w:pageBreakBefore w:val="0"/>
              <w:kinsoku/>
              <w:wordWrap/>
              <w:overflowPunct/>
              <w:topLinePunct w:val="0"/>
              <w:autoSpaceDE/>
              <w:autoSpaceDN/>
              <w:bidi w:val="0"/>
              <w:spacing w:line="320" w:lineRule="exact"/>
              <w:ind w:firstLine="420" w:firstLineChars="200"/>
              <w:jc w:val="both"/>
              <w:textAlignment w:val="auto"/>
              <w:outlineLvl w:val="9"/>
              <w:rPr>
                <w:color w:val="auto"/>
                <w:sz w:val="21"/>
                <w:szCs w:val="21"/>
              </w:rPr>
            </w:pPr>
            <w:r>
              <w:rPr>
                <w:rFonts w:hint="eastAsia" w:hAnsi="宋体"/>
                <w:color w:val="auto"/>
                <w:sz w:val="21"/>
                <w:szCs w:val="21"/>
              </w:rPr>
              <w:t>投标人</w:t>
            </w:r>
            <w:r>
              <w:rPr>
                <w:rFonts w:hint="eastAsia" w:ascii="宋体" w:hAnsi="宋体"/>
                <w:color w:val="auto"/>
                <w:kern w:val="0"/>
                <w:szCs w:val="21"/>
                <w:lang w:val="en-US" w:eastAsia="zh-CN"/>
              </w:rPr>
              <w:t>提供</w:t>
            </w:r>
            <w:r>
              <w:rPr>
                <w:rFonts w:hint="eastAsia" w:ascii="宋体" w:hAnsi="宋体"/>
                <w:color w:val="auto"/>
                <w:kern w:val="0"/>
                <w:szCs w:val="21"/>
              </w:rPr>
              <w:t>202</w:t>
            </w:r>
            <w:r>
              <w:rPr>
                <w:rFonts w:hint="eastAsia" w:ascii="宋体" w:hAnsi="宋体"/>
                <w:color w:val="auto"/>
                <w:kern w:val="0"/>
                <w:szCs w:val="21"/>
                <w:lang w:val="en-US" w:eastAsia="zh-CN"/>
              </w:rPr>
              <w:t>3</w:t>
            </w:r>
            <w:r>
              <w:rPr>
                <w:rFonts w:hint="eastAsia" w:ascii="宋体" w:hAnsi="宋体"/>
                <w:color w:val="auto"/>
                <w:kern w:val="0"/>
                <w:szCs w:val="21"/>
              </w:rPr>
              <w:t>年1月1日</w:t>
            </w:r>
            <w:r>
              <w:rPr>
                <w:rFonts w:hint="eastAsia" w:ascii="宋体" w:hAnsi="宋体"/>
                <w:color w:val="auto"/>
                <w:kern w:val="0"/>
                <w:szCs w:val="21"/>
                <w:lang w:val="en-US" w:eastAsia="zh-CN"/>
              </w:rPr>
              <w:t>至今</w:t>
            </w:r>
            <w:r>
              <w:rPr>
                <w:color w:val="auto"/>
                <w:sz w:val="21"/>
                <w:szCs w:val="21"/>
              </w:rPr>
              <w:t>（以合同签订时间为准），具有</w:t>
            </w:r>
            <w:r>
              <w:rPr>
                <w:rFonts w:hint="eastAsia"/>
                <w:color w:val="auto"/>
                <w:sz w:val="21"/>
                <w:szCs w:val="21"/>
              </w:rPr>
              <w:t>类似项目业绩的，每提供一个得2</w:t>
            </w:r>
            <w:r>
              <w:rPr>
                <w:color w:val="auto"/>
                <w:sz w:val="21"/>
                <w:szCs w:val="21"/>
              </w:rPr>
              <w:t>分，</w:t>
            </w:r>
            <w:r>
              <w:rPr>
                <w:rFonts w:hint="eastAsia"/>
                <w:color w:val="auto"/>
                <w:sz w:val="21"/>
                <w:szCs w:val="21"/>
              </w:rPr>
              <w:t>满分</w:t>
            </w:r>
            <w:r>
              <w:rPr>
                <w:color w:val="auto"/>
                <w:sz w:val="21"/>
                <w:szCs w:val="21"/>
              </w:rPr>
              <w:t>6</w:t>
            </w:r>
            <w:r>
              <w:rPr>
                <w:rFonts w:hint="eastAsia"/>
                <w:color w:val="auto"/>
                <w:sz w:val="21"/>
                <w:szCs w:val="21"/>
              </w:rPr>
              <w:t>分。</w:t>
            </w:r>
          </w:p>
          <w:p w14:paraId="2129D327">
            <w:pPr>
              <w:pStyle w:val="41"/>
              <w:keepNext w:val="0"/>
              <w:keepLines w:val="0"/>
              <w:pageBreakBefore w:val="0"/>
              <w:kinsoku/>
              <w:wordWrap/>
              <w:overflowPunct/>
              <w:topLinePunct w:val="0"/>
              <w:autoSpaceDE/>
              <w:autoSpaceDN/>
              <w:bidi w:val="0"/>
              <w:spacing w:line="320" w:lineRule="exact"/>
              <w:jc w:val="both"/>
              <w:textAlignment w:val="auto"/>
              <w:outlineLvl w:val="9"/>
              <w:rPr>
                <w:rFonts w:hint="eastAsia" w:ascii="宋体" w:hAnsi="宋体" w:cs="Times New Roman"/>
                <w:b/>
                <w:bCs/>
                <w:color w:val="auto"/>
                <w:kern w:val="2"/>
                <w:sz w:val="21"/>
                <w:szCs w:val="21"/>
                <w:lang w:val="en-US" w:eastAsia="zh-CN"/>
              </w:rPr>
            </w:pPr>
            <w:r>
              <w:rPr>
                <w:rFonts w:hint="eastAsia" w:ascii="宋体" w:hAnsi="宋体" w:eastAsia="宋体" w:cs="Times New Roman"/>
                <w:b/>
                <w:bCs/>
                <w:color w:val="auto"/>
                <w:kern w:val="2"/>
                <w:sz w:val="21"/>
                <w:szCs w:val="21"/>
                <w:lang w:val="en-US" w:eastAsia="zh-CN" w:bidi="ar-SA"/>
              </w:rPr>
              <w:t>（提供合同，合同须能反映项目名称、服务内容，签订时间和签章清晰可见，原件扫描件上传）</w:t>
            </w:r>
          </w:p>
        </w:tc>
        <w:tc>
          <w:tcPr>
            <w:tcW w:w="694" w:type="dxa"/>
            <w:tcBorders>
              <w:top w:val="single" w:color="auto" w:sz="4" w:space="0"/>
              <w:left w:val="single" w:color="auto" w:sz="4" w:space="0"/>
              <w:right w:val="single" w:color="auto" w:sz="4" w:space="0"/>
            </w:tcBorders>
            <w:vAlign w:val="center"/>
          </w:tcPr>
          <w:p w14:paraId="253935B2">
            <w:pPr>
              <w:spacing w:after="0" w:line="240" w:lineRule="auto"/>
              <w:contextualSpacing/>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6分</w:t>
            </w:r>
          </w:p>
        </w:tc>
      </w:tr>
    </w:tbl>
    <w:p w14:paraId="2D4FE46E"/>
    <w:p w14:paraId="603D8A8E">
      <w:pPr>
        <w:pStyle w:val="41"/>
      </w:pPr>
    </w:p>
    <w:p w14:paraId="1FCD45E6">
      <w:pPr>
        <w:spacing w:line="360" w:lineRule="auto"/>
      </w:pPr>
    </w:p>
    <w:p w14:paraId="13954567"/>
    <w:p w14:paraId="45F8C7E8">
      <w:pPr>
        <w:pStyle w:val="278"/>
        <w:ind w:firstLine="1548"/>
        <w:rPr>
          <w:rFonts w:hint="eastAsia" w:ascii="宋体" w:hAnsi="宋体"/>
          <w:b/>
          <w:color w:val="000000"/>
          <w:sz w:val="36"/>
          <w:szCs w:val="36"/>
        </w:rPr>
      </w:pPr>
    </w:p>
    <w:p w14:paraId="0BAC72C1">
      <w:pPr>
        <w:rPr>
          <w:rFonts w:hint="eastAsia"/>
          <w:color w:val="000000"/>
        </w:rPr>
      </w:pPr>
    </w:p>
    <w:p w14:paraId="48D5122D">
      <w:pPr>
        <w:rPr>
          <w:rFonts w:hint="eastAsia"/>
          <w:color w:val="000000"/>
        </w:rPr>
      </w:pPr>
    </w:p>
    <w:p w14:paraId="4A0C7E28">
      <w:pPr>
        <w:rPr>
          <w:rFonts w:hint="eastAsia"/>
          <w:color w:val="000000"/>
        </w:rPr>
      </w:pPr>
    </w:p>
    <w:p w14:paraId="2F9599D6">
      <w:pPr>
        <w:rPr>
          <w:rFonts w:hint="eastAsia"/>
          <w:color w:val="000000"/>
        </w:rPr>
      </w:pPr>
    </w:p>
    <w:p w14:paraId="1211AEB1">
      <w:pPr>
        <w:rPr>
          <w:rFonts w:hint="eastAsia"/>
          <w:color w:val="000000"/>
        </w:rPr>
      </w:pPr>
    </w:p>
    <w:p w14:paraId="56FB719B">
      <w:pPr>
        <w:pStyle w:val="190"/>
        <w:rPr>
          <w:rFonts w:hint="eastAsia" w:ascii="黑体" w:eastAsia="黑体"/>
          <w:bCs/>
          <w:color w:val="000000"/>
          <w:sz w:val="44"/>
        </w:rPr>
        <w:sectPr>
          <w:footerReference r:id="rId6" w:type="first"/>
          <w:headerReference r:id="rId3" w:type="default"/>
          <w:footerReference r:id="rId4" w:type="default"/>
          <w:footerReference r:id="rId5" w:type="even"/>
          <w:pgSz w:w="11906" w:h="16838"/>
          <w:pgMar w:top="1418" w:right="1588" w:bottom="1418" w:left="1365" w:header="851" w:footer="907" w:gutter="0"/>
          <w:pgNumType w:fmt="decimal"/>
          <w:cols w:space="1701" w:num="1"/>
          <w:titlePg/>
          <w:docGrid w:linePitch="360" w:charSpace="0"/>
        </w:sectPr>
      </w:pPr>
    </w:p>
    <w:p w14:paraId="2B17A981">
      <w:pPr>
        <w:pStyle w:val="190"/>
        <w:rPr>
          <w:rFonts w:hint="eastAsia" w:ascii="黑体" w:eastAsia="黑体"/>
          <w:bCs/>
          <w:color w:val="000000"/>
          <w:sz w:val="44"/>
        </w:rPr>
      </w:pPr>
      <w:r>
        <w:rPr>
          <w:rFonts w:hint="eastAsia" w:ascii="黑体" w:eastAsia="黑体"/>
          <w:bCs/>
          <w:color w:val="000000"/>
          <w:sz w:val="44"/>
        </w:rPr>
        <w:t>第六章  投标</w:t>
      </w:r>
      <w:bookmarkEnd w:id="191"/>
      <w:bookmarkEnd w:id="192"/>
      <w:bookmarkEnd w:id="193"/>
      <w:r>
        <w:rPr>
          <w:rFonts w:hint="eastAsia" w:ascii="黑体" w:eastAsia="黑体"/>
          <w:bCs/>
          <w:color w:val="000000"/>
          <w:sz w:val="44"/>
        </w:rPr>
        <w:t xml:space="preserve">文件格式 </w:t>
      </w:r>
    </w:p>
    <w:p w14:paraId="7A2BAF41">
      <w:pPr>
        <w:jc w:val="center"/>
        <w:rPr>
          <w:rFonts w:hint="eastAsia" w:ascii="宋体" w:hAnsi="宋体"/>
          <w:b/>
          <w:color w:val="000000"/>
          <w:sz w:val="72"/>
        </w:rPr>
      </w:pPr>
      <w:bookmarkStart w:id="245" w:name="_Hlt26671244"/>
      <w:bookmarkEnd w:id="245"/>
      <w:bookmarkStart w:id="246" w:name="_Hlt26955039"/>
      <w:bookmarkEnd w:id="246"/>
      <w:bookmarkStart w:id="247" w:name="_Toc120614282"/>
      <w:bookmarkStart w:id="248" w:name="_Toc49090576"/>
      <w:bookmarkStart w:id="249" w:name="_Toc26554094"/>
    </w:p>
    <w:p w14:paraId="3FE2F130">
      <w:pPr>
        <w:jc w:val="center"/>
        <w:rPr>
          <w:rFonts w:hint="eastAsia" w:ascii="宋体" w:hAnsi="宋体"/>
          <w:b/>
          <w:color w:val="000000"/>
          <w:sz w:val="72"/>
        </w:rPr>
      </w:pPr>
      <w:r>
        <w:rPr>
          <w:rFonts w:hint="eastAsia" w:ascii="宋体" w:hAnsi="宋体"/>
          <w:b/>
          <w:color w:val="000000"/>
          <w:sz w:val="72"/>
        </w:rPr>
        <w:t>投  标  文  件</w:t>
      </w:r>
    </w:p>
    <w:p w14:paraId="1EE6DC38">
      <w:pPr>
        <w:jc w:val="center"/>
        <w:rPr>
          <w:rFonts w:hint="eastAsia" w:ascii="宋体" w:hAnsi="宋体"/>
          <w:b/>
          <w:color w:val="000000"/>
          <w:sz w:val="72"/>
        </w:rPr>
      </w:pPr>
    </w:p>
    <w:p w14:paraId="56615A07">
      <w:pPr>
        <w:jc w:val="center"/>
        <w:rPr>
          <w:rFonts w:hint="eastAsia" w:ascii="宋体" w:hAnsi="宋体"/>
          <w:b/>
          <w:color w:val="000000"/>
          <w:sz w:val="72"/>
        </w:rPr>
      </w:pPr>
    </w:p>
    <w:p w14:paraId="185E629C">
      <w:pPr>
        <w:jc w:val="center"/>
        <w:rPr>
          <w:rFonts w:hint="eastAsia" w:ascii="宋体" w:hAnsi="宋体"/>
          <w:b/>
          <w:color w:val="000000"/>
          <w:sz w:val="36"/>
        </w:rPr>
      </w:pPr>
    </w:p>
    <w:p w14:paraId="259E76ED">
      <w:pPr>
        <w:jc w:val="center"/>
        <w:rPr>
          <w:rFonts w:hint="eastAsia" w:ascii="宋体" w:hAnsi="宋体"/>
          <w:b/>
          <w:color w:val="000000"/>
          <w:sz w:val="36"/>
        </w:rPr>
      </w:pPr>
    </w:p>
    <w:p w14:paraId="344514C5">
      <w:pPr>
        <w:jc w:val="center"/>
        <w:rPr>
          <w:rFonts w:hint="eastAsia" w:ascii="宋体" w:hAnsi="宋体"/>
          <w:b/>
          <w:color w:val="000000"/>
          <w:sz w:val="36"/>
        </w:rPr>
      </w:pPr>
    </w:p>
    <w:p w14:paraId="1A2527EE">
      <w:pPr>
        <w:ind w:firstLine="1084"/>
        <w:rPr>
          <w:rFonts w:hint="eastAsia"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49CFF065">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74B4189B">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（加盖CA电子公章）</w:t>
      </w:r>
    </w:p>
    <w:p w14:paraId="7731750D">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0B1514FD">
      <w:pPr>
        <w:spacing w:line="440" w:lineRule="exact"/>
        <w:jc w:val="center"/>
        <w:rPr>
          <w:rFonts w:hint="eastAsia" w:ascii="宋体" w:hAnsi="宋体"/>
          <w:b/>
          <w:bCs/>
          <w:color w:val="000000"/>
          <w:sz w:val="32"/>
          <w:szCs w:val="32"/>
        </w:rPr>
      </w:pPr>
    </w:p>
    <w:p w14:paraId="2BE29364">
      <w:pPr>
        <w:spacing w:line="440" w:lineRule="exact"/>
        <w:rPr>
          <w:rFonts w:ascii="宋体" w:hAnsi="宋体"/>
          <w:color w:val="000000"/>
        </w:rPr>
      </w:pPr>
    </w:p>
    <w:p w14:paraId="75C8D394">
      <w:pPr>
        <w:ind w:firstLine="1084"/>
        <w:rPr>
          <w:rFonts w:ascii="宋体" w:hAnsi="宋体"/>
          <w:b/>
          <w:bCs/>
          <w:color w:val="000000"/>
          <w:sz w:val="32"/>
          <w:szCs w:val="32"/>
        </w:rPr>
      </w:pPr>
      <w:r>
        <w:rPr>
          <w:rFonts w:ascii="宋体" w:hAnsi="宋体"/>
          <w:b/>
          <w:color w:val="000000"/>
          <w:sz w:val="36"/>
          <w:u w:val="single"/>
        </w:rPr>
        <w:br w:type="page" w:clear="all"/>
      </w:r>
    </w:p>
    <w:p w14:paraId="14EA1F2B">
      <w:pPr>
        <w:spacing w:line="440" w:lineRule="exact"/>
        <w:jc w:val="center"/>
        <w:rPr>
          <w:rFonts w:hint="eastAsia" w:ascii="宋体" w:hAnsi="宋体"/>
          <w:b/>
          <w:bCs/>
          <w:color w:val="000000"/>
          <w:sz w:val="32"/>
          <w:szCs w:val="32"/>
        </w:rPr>
      </w:pPr>
      <w:r>
        <w:rPr>
          <w:rFonts w:hint="eastAsia" w:ascii="宋体" w:hAnsi="宋体"/>
          <w:b/>
          <w:bCs/>
          <w:color w:val="000000"/>
          <w:sz w:val="32"/>
          <w:szCs w:val="32"/>
        </w:rPr>
        <w:t>投标文件的</w:t>
      </w:r>
      <w:r>
        <w:rPr>
          <w:rFonts w:ascii="宋体" w:hAnsi="宋体"/>
          <w:b/>
          <w:bCs/>
          <w:color w:val="000000"/>
          <w:sz w:val="32"/>
          <w:szCs w:val="32"/>
        </w:rPr>
        <w:t>组成</w:t>
      </w:r>
    </w:p>
    <w:p w14:paraId="5D4E8CF8">
      <w:pPr>
        <w:spacing w:line="440" w:lineRule="exact"/>
        <w:jc w:val="center"/>
        <w:rPr>
          <w:rFonts w:hint="eastAsia" w:ascii="宋体" w:hAnsi="宋体"/>
          <w:b/>
          <w:bCs/>
          <w:color w:val="000000"/>
          <w:sz w:val="32"/>
          <w:szCs w:val="32"/>
        </w:rPr>
      </w:pPr>
    </w:p>
    <w:p w14:paraId="51D31F85">
      <w:pPr>
        <w:spacing w:line="400" w:lineRule="exact"/>
        <w:ind w:left="480"/>
        <w:rPr>
          <w:rFonts w:ascii="宋体" w:hAnsi="宋体"/>
          <w:b/>
          <w:sz w:val="24"/>
          <w:szCs w:val="21"/>
        </w:rPr>
      </w:pPr>
      <w:r>
        <w:rPr>
          <w:rFonts w:hint="eastAsia" w:ascii="宋体" w:hAnsi="宋体"/>
          <w:b/>
          <w:sz w:val="24"/>
          <w:szCs w:val="21"/>
        </w:rPr>
        <w:t>一、基本目录</w:t>
      </w:r>
    </w:p>
    <w:p w14:paraId="173607A1">
      <w:pPr>
        <w:spacing w:line="400" w:lineRule="exact"/>
        <w:ind w:left="480"/>
        <w:rPr>
          <w:rFonts w:hint="eastAsia" w:ascii="宋体" w:hAnsi="宋体"/>
          <w:sz w:val="24"/>
          <w:szCs w:val="21"/>
        </w:rPr>
      </w:pPr>
      <w:r>
        <w:rPr>
          <w:rFonts w:ascii="宋体" w:hAnsi="宋体"/>
          <w:sz w:val="24"/>
          <w:szCs w:val="21"/>
          <w:highlight w:val="none"/>
        </w:rPr>
        <w:t>1.</w:t>
      </w:r>
      <w:r>
        <w:rPr>
          <w:rFonts w:hint="eastAsia" w:ascii="宋体" w:hAnsi="宋体"/>
          <w:sz w:val="24"/>
          <w:szCs w:val="21"/>
          <w:highlight w:val="none"/>
        </w:rPr>
        <w:t>开标一览表（格式见</w:t>
      </w:r>
      <w:r>
        <w:rPr>
          <w:rFonts w:hint="eastAsia" w:ascii="宋体" w:hAnsi="宋体"/>
          <w:sz w:val="24"/>
          <w:szCs w:val="21"/>
        </w:rPr>
        <w:t>附件</w:t>
      </w:r>
      <w:r>
        <w:rPr>
          <w:rFonts w:ascii="宋体" w:hAnsi="宋体"/>
          <w:sz w:val="24"/>
          <w:szCs w:val="21"/>
        </w:rPr>
        <w:t>1</w:t>
      </w:r>
      <w:r>
        <w:rPr>
          <w:rFonts w:hint="eastAsia" w:ascii="宋体" w:hAnsi="宋体"/>
          <w:sz w:val="24"/>
          <w:szCs w:val="21"/>
        </w:rPr>
        <w:t>）</w:t>
      </w:r>
    </w:p>
    <w:p w14:paraId="2231906F">
      <w:pPr>
        <w:spacing w:line="400" w:lineRule="exact"/>
        <w:ind w:left="480"/>
        <w:rPr>
          <w:rFonts w:ascii="宋体" w:hAnsi="宋体" w:eastAsia="宋体" w:cs="Times New Roman"/>
          <w:sz w:val="24"/>
          <w:szCs w:val="21"/>
        </w:rPr>
      </w:pPr>
      <w:r>
        <w:rPr>
          <w:rFonts w:ascii="宋体" w:hAnsi="宋体" w:eastAsia="宋体" w:cs="Times New Roman"/>
          <w:sz w:val="24"/>
          <w:szCs w:val="21"/>
        </w:rPr>
        <w:t>2.</w:t>
      </w:r>
      <w:r>
        <w:rPr>
          <w:rFonts w:hint="eastAsia" w:ascii="宋体" w:hAnsi="宋体" w:eastAsia="宋体" w:cs="Times New Roman"/>
          <w:sz w:val="24"/>
          <w:szCs w:val="21"/>
        </w:rPr>
        <w:t>投标分项报价表（格式见</w:t>
      </w:r>
      <w:r>
        <w:rPr>
          <w:rFonts w:ascii="宋体" w:hAnsi="宋体" w:eastAsia="宋体" w:cs="Times New Roman"/>
          <w:sz w:val="24"/>
          <w:szCs w:val="21"/>
        </w:rPr>
        <w:t>附件2</w:t>
      </w:r>
      <w:r>
        <w:rPr>
          <w:rFonts w:hint="eastAsia" w:ascii="宋体" w:hAnsi="宋体" w:eastAsia="宋体" w:cs="Times New Roman"/>
          <w:sz w:val="24"/>
          <w:szCs w:val="21"/>
        </w:rPr>
        <w:t>）</w:t>
      </w:r>
    </w:p>
    <w:p w14:paraId="0975FF5D">
      <w:pPr>
        <w:spacing w:line="400" w:lineRule="exact"/>
        <w:ind w:left="48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技术要求响应及偏离表（格式见</w:t>
      </w:r>
      <w:r>
        <w:rPr>
          <w:rFonts w:ascii="宋体" w:hAnsi="宋体" w:eastAsia="宋体" w:cs="Times New Roman"/>
          <w:sz w:val="24"/>
          <w:szCs w:val="21"/>
        </w:rPr>
        <w:t>附件3</w:t>
      </w:r>
      <w:r>
        <w:rPr>
          <w:rFonts w:hint="eastAsia" w:ascii="宋体" w:hAnsi="宋体" w:eastAsia="宋体" w:cs="Times New Roman"/>
          <w:sz w:val="24"/>
          <w:szCs w:val="21"/>
        </w:rPr>
        <w:t>）</w:t>
      </w:r>
    </w:p>
    <w:p w14:paraId="5AB47A9C">
      <w:pPr>
        <w:spacing w:line="400" w:lineRule="exact"/>
        <w:ind w:left="480"/>
        <w:rPr>
          <w:rFonts w:ascii="宋体" w:hAnsi="宋体" w:eastAsia="宋体" w:cs="Times New Roman"/>
          <w:sz w:val="24"/>
          <w:szCs w:val="21"/>
        </w:rPr>
      </w:pPr>
      <w:r>
        <w:rPr>
          <w:rFonts w:ascii="宋体" w:hAnsi="宋体" w:eastAsia="宋体" w:cs="Times New Roman"/>
          <w:sz w:val="24"/>
          <w:szCs w:val="21"/>
        </w:rPr>
        <w:t>4.</w:t>
      </w:r>
      <w:r>
        <w:rPr>
          <w:rFonts w:hint="eastAsia" w:ascii="宋体" w:hAnsi="宋体" w:eastAsia="宋体" w:cs="Times New Roman"/>
          <w:sz w:val="24"/>
          <w:szCs w:val="21"/>
        </w:rPr>
        <w:t>商务要求响应及偏离表（格式见</w:t>
      </w:r>
      <w:r>
        <w:rPr>
          <w:rFonts w:ascii="宋体" w:hAnsi="宋体" w:eastAsia="宋体" w:cs="Times New Roman"/>
          <w:sz w:val="24"/>
          <w:szCs w:val="21"/>
        </w:rPr>
        <w:t>附件4</w:t>
      </w:r>
      <w:r>
        <w:rPr>
          <w:rFonts w:hint="eastAsia" w:ascii="宋体" w:hAnsi="宋体" w:eastAsia="宋体" w:cs="Times New Roman"/>
          <w:sz w:val="24"/>
          <w:szCs w:val="21"/>
        </w:rPr>
        <w:t>）</w:t>
      </w:r>
    </w:p>
    <w:p w14:paraId="0E9E081E">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5.法人授权书（格式见附件5）</w:t>
      </w:r>
    </w:p>
    <w:p w14:paraId="19B8DA42">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6.投标函（格式见附件6）</w:t>
      </w:r>
    </w:p>
    <w:p w14:paraId="4B825A4A">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7.主要标的信息（格式见附件7）</w:t>
      </w:r>
    </w:p>
    <w:p w14:paraId="7D514595">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8.其他</w:t>
      </w:r>
    </w:p>
    <w:p w14:paraId="1DB74948">
      <w:pPr>
        <w:pStyle w:val="32"/>
        <w:rPr>
          <w:rFonts w:hint="eastAsia" w:ascii="宋体" w:hAnsi="宋体" w:eastAsia="宋体" w:cs="宋体"/>
          <w:sz w:val="24"/>
          <w:szCs w:val="21"/>
        </w:rPr>
      </w:pPr>
      <w:r>
        <w:rPr>
          <w:rFonts w:hint="eastAsia" w:ascii="宋体" w:hAnsi="宋体" w:eastAsia="宋体" w:cs="宋体"/>
          <w:sz w:val="24"/>
          <w:szCs w:val="21"/>
        </w:rPr>
        <w:t>****（格式见附件**）</w:t>
      </w:r>
    </w:p>
    <w:p w14:paraId="236F5701">
      <w:pPr>
        <w:spacing w:line="40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73B00C4D">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43E3BE08">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rPr>
        <w:t>上一年度的财务状况报告（成立不满一年无需提供）</w:t>
      </w:r>
    </w:p>
    <w:p w14:paraId="6E86FEB8">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依法缴纳税收和社会保障资金的相关材料（提供提交投标文件截止时间前一年内</w:t>
      </w:r>
      <w:r>
        <w:rPr>
          <w:rFonts w:hint="eastAsia" w:ascii="宋体" w:hAnsi="宋体"/>
          <w:sz w:val="24"/>
          <w:szCs w:val="21"/>
          <w:highlight w:val="none"/>
          <w:lang w:val="en-US" w:eastAsia="zh-CN"/>
        </w:rPr>
        <w:t>任意</w:t>
      </w:r>
      <w:r>
        <w:rPr>
          <w:rFonts w:hint="eastAsia" w:ascii="宋体" w:hAnsi="宋体"/>
          <w:sz w:val="24"/>
          <w:szCs w:val="21"/>
        </w:rPr>
        <w:t>一个月依法缴纳税收及缴纳社会保障资金的证明材料。投标人依法享受缓缴、免缴税收、社会保障资金的提供证明材料。）</w:t>
      </w:r>
    </w:p>
    <w:p w14:paraId="158F56BF">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w:t>
      </w:r>
      <w:r>
        <w:rPr>
          <w:rFonts w:hint="eastAsia" w:ascii="宋体" w:hAnsi="宋体"/>
          <w:sz w:val="24"/>
          <w:szCs w:val="21"/>
          <w:lang w:val="en-US" w:eastAsia="zh-CN"/>
        </w:rPr>
        <w:t>8</w:t>
      </w:r>
      <w:r>
        <w:rPr>
          <w:rFonts w:hint="eastAsia" w:ascii="宋体" w:hAnsi="宋体"/>
          <w:sz w:val="24"/>
          <w:szCs w:val="21"/>
        </w:rPr>
        <w:t>）</w:t>
      </w:r>
    </w:p>
    <w:p w14:paraId="2D9A064E">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5.参加政府采购活动前 3 年内在经营活动中没有重大违法记录的书面声明（格式见</w:t>
      </w:r>
      <w:r>
        <w:rPr>
          <w:rFonts w:ascii="宋体" w:hAnsi="宋体"/>
          <w:sz w:val="24"/>
          <w:szCs w:val="21"/>
        </w:rPr>
        <w:t>附件</w:t>
      </w:r>
      <w:r>
        <w:rPr>
          <w:rFonts w:hint="eastAsia" w:ascii="宋体" w:hAnsi="宋体"/>
          <w:sz w:val="24"/>
          <w:szCs w:val="21"/>
          <w:lang w:val="en-US" w:eastAsia="zh-CN"/>
        </w:rPr>
        <w:t>9</w:t>
      </w:r>
      <w:r>
        <w:rPr>
          <w:rFonts w:hint="eastAsia" w:ascii="宋体" w:hAnsi="宋体"/>
          <w:sz w:val="24"/>
          <w:szCs w:val="21"/>
        </w:rPr>
        <w:t>）</w:t>
      </w:r>
    </w:p>
    <w:p w14:paraId="7C7C21C0">
      <w:pPr>
        <w:spacing w:line="400" w:lineRule="exact"/>
        <w:ind w:left="480"/>
        <w:rPr>
          <w:rFonts w:hint="eastAsia" w:ascii="宋体" w:hAnsi="宋体"/>
          <w:sz w:val="24"/>
          <w:szCs w:val="21"/>
        </w:rPr>
      </w:pPr>
      <w:r>
        <w:rPr>
          <w:rFonts w:ascii="宋体" w:hAnsi="宋体"/>
          <w:sz w:val="24"/>
          <w:szCs w:val="21"/>
        </w:rPr>
        <w:t>6.供应商信用承诺函</w:t>
      </w:r>
      <w:r>
        <w:rPr>
          <w:rFonts w:hint="eastAsia" w:ascii="宋体" w:hAnsi="宋体"/>
          <w:sz w:val="24"/>
          <w:szCs w:val="21"/>
        </w:rPr>
        <w:t>（格式见</w:t>
      </w:r>
      <w:r>
        <w:rPr>
          <w:rFonts w:ascii="宋体" w:hAnsi="宋体"/>
          <w:sz w:val="24"/>
          <w:szCs w:val="21"/>
        </w:rPr>
        <w:t>附件</w:t>
      </w:r>
      <w:r>
        <w:rPr>
          <w:rFonts w:hint="eastAsia" w:ascii="宋体" w:hAnsi="宋体"/>
          <w:sz w:val="24"/>
          <w:szCs w:val="21"/>
          <w:lang w:val="en-US" w:eastAsia="zh-CN"/>
        </w:rPr>
        <w:t>10</w:t>
      </w:r>
      <w:r>
        <w:rPr>
          <w:rFonts w:hint="eastAsia" w:ascii="宋体" w:hAnsi="宋体"/>
          <w:sz w:val="24"/>
          <w:szCs w:val="21"/>
        </w:rPr>
        <w:t>）</w:t>
      </w:r>
    </w:p>
    <w:p w14:paraId="61E3AC2A">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7.</w:t>
      </w:r>
      <w:r>
        <w:rPr>
          <w:rFonts w:ascii="宋体" w:hAnsi="宋体"/>
          <w:b w:val="0"/>
          <w:bCs w:val="0"/>
          <w:sz w:val="24"/>
          <w:szCs w:val="21"/>
        </w:rPr>
        <w:t>企业报价折扣证明文件：</w:t>
      </w:r>
    </w:p>
    <w:p w14:paraId="3DD7C1B5">
      <w:pPr>
        <w:spacing w:line="400" w:lineRule="exact"/>
        <w:ind w:firstLine="720" w:firstLineChars="300"/>
        <w:rPr>
          <w:rFonts w:hint="eastAsia" w:ascii="宋体" w:hAnsi="宋体" w:eastAsia="宋体" w:cs="Times New Roman"/>
          <w:color w:val="FF0000"/>
          <w:sz w:val="24"/>
          <w:szCs w:val="21"/>
        </w:rPr>
      </w:pPr>
      <w:r>
        <w:rPr>
          <w:rFonts w:hint="eastAsia" w:ascii="宋体" w:hAnsi="宋体" w:eastAsia="宋体" w:cs="Times New Roman"/>
          <w:sz w:val="24"/>
          <w:szCs w:val="21"/>
        </w:rPr>
        <w:t>中小企业声明函</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11）。</w:t>
      </w:r>
      <w:r>
        <w:rPr>
          <w:rFonts w:hint="eastAsia" w:ascii="宋体" w:hAnsi="宋体"/>
          <w:color w:val="FF0000"/>
          <w:sz w:val="24"/>
          <w:szCs w:val="21"/>
        </w:rPr>
        <w:t>如果本项目</w:t>
      </w:r>
      <w:r>
        <w:rPr>
          <w:rFonts w:ascii="宋体" w:hAnsi="宋体"/>
          <w:color w:val="FF0000"/>
          <w:sz w:val="24"/>
          <w:szCs w:val="21"/>
        </w:rPr>
        <w:t>专门面向中小企业采购，则必须提供</w:t>
      </w:r>
      <w:r>
        <w:rPr>
          <w:rFonts w:hint="eastAsia" w:ascii="宋体" w:hAnsi="宋体"/>
          <w:color w:val="FF0000"/>
          <w:sz w:val="24"/>
          <w:szCs w:val="21"/>
        </w:rPr>
        <w:t>。</w:t>
      </w:r>
    </w:p>
    <w:p w14:paraId="6384D914">
      <w:pPr>
        <w:spacing w:line="400" w:lineRule="exact"/>
        <w:ind w:firstLine="720" w:firstLineChars="300"/>
        <w:rPr>
          <w:rFonts w:hint="eastAsia" w:ascii="宋体" w:hAnsi="宋体" w:eastAsia="宋体" w:cs="Times New Roman"/>
          <w:color w:val="FF0000"/>
          <w:sz w:val="24"/>
          <w:szCs w:val="21"/>
        </w:rPr>
      </w:pPr>
      <w:r>
        <w:rPr>
          <w:rFonts w:hint="eastAsia" w:ascii="宋体" w:hAnsi="宋体"/>
          <w:sz w:val="24"/>
          <w:szCs w:val="21"/>
        </w:rPr>
        <w:t>残疾人福利性单位声明函</w:t>
      </w:r>
      <w:r>
        <w:rPr>
          <w:rFonts w:hint="eastAsia" w:ascii="宋体" w:hAnsi="宋体" w:eastAsia="宋体" w:cs="Times New Roman"/>
          <w:sz w:val="24"/>
          <w:szCs w:val="21"/>
        </w:rPr>
        <w:t>（格式见附件</w:t>
      </w:r>
      <w:r>
        <w:rPr>
          <w:rFonts w:hint="eastAsia" w:ascii="宋体" w:hAnsi="宋体" w:eastAsia="宋体" w:cs="Times New Roman"/>
          <w:sz w:val="24"/>
          <w:szCs w:val="21"/>
          <w:lang w:val="en-US" w:eastAsia="zh-CN"/>
        </w:rPr>
        <w:t>12</w:t>
      </w:r>
      <w:r>
        <w:rPr>
          <w:rFonts w:hint="eastAsia" w:ascii="宋体" w:hAnsi="宋体" w:eastAsia="宋体" w:cs="Times New Roman"/>
          <w:sz w:val="24"/>
          <w:szCs w:val="21"/>
        </w:rPr>
        <w:t>）</w:t>
      </w:r>
      <w:r>
        <w:rPr>
          <w:rFonts w:hint="eastAsia" w:ascii="宋体" w:hAnsi="宋体" w:eastAsia="宋体" w:cs="Times New Roman"/>
          <w:sz w:val="24"/>
          <w:szCs w:val="21"/>
          <w:lang w:eastAsia="zh-CN"/>
        </w:rPr>
        <w:t>。</w:t>
      </w:r>
      <w:r>
        <w:rPr>
          <w:rFonts w:hint="eastAsia" w:ascii="宋体" w:hAnsi="宋体"/>
          <w:color w:val="FF0000"/>
          <w:sz w:val="24"/>
          <w:szCs w:val="21"/>
        </w:rPr>
        <w:t>如果本项目</w:t>
      </w:r>
      <w:r>
        <w:rPr>
          <w:rFonts w:ascii="宋体" w:hAnsi="宋体"/>
          <w:color w:val="FF0000"/>
          <w:sz w:val="24"/>
          <w:szCs w:val="21"/>
        </w:rPr>
        <w:t>专门面向中小企业采购，</w:t>
      </w:r>
      <w:r>
        <w:rPr>
          <w:rFonts w:hint="eastAsia" w:ascii="宋体" w:hAnsi="宋体"/>
          <w:color w:val="FF0000"/>
          <w:sz w:val="24"/>
          <w:szCs w:val="21"/>
        </w:rPr>
        <w:t>供应商为</w:t>
      </w:r>
      <w:r>
        <w:rPr>
          <w:rFonts w:ascii="宋体" w:hAnsi="宋体"/>
          <w:color w:val="FF0000"/>
          <w:sz w:val="24"/>
          <w:szCs w:val="21"/>
        </w:rPr>
        <w:t>残疾人福利性单位并</w:t>
      </w:r>
      <w:r>
        <w:rPr>
          <w:rFonts w:hint="eastAsia" w:ascii="宋体" w:hAnsi="宋体"/>
          <w:color w:val="FF0000"/>
          <w:sz w:val="24"/>
          <w:szCs w:val="21"/>
        </w:rPr>
        <w:t>提供本单位制造的货物，或者提供其他残疾人福利性单位制造的货物，</w:t>
      </w:r>
      <w:r>
        <w:rPr>
          <w:rFonts w:ascii="宋体" w:hAnsi="宋体"/>
          <w:color w:val="FF0000"/>
          <w:sz w:val="24"/>
          <w:szCs w:val="21"/>
        </w:rPr>
        <w:t>则必须提供</w:t>
      </w:r>
      <w:r>
        <w:rPr>
          <w:rFonts w:hint="eastAsia" w:ascii="宋体" w:hAnsi="宋体"/>
          <w:color w:val="FF0000"/>
          <w:sz w:val="24"/>
          <w:szCs w:val="21"/>
        </w:rPr>
        <w:t>。</w:t>
      </w:r>
    </w:p>
    <w:p w14:paraId="76A93F93">
      <w:pPr>
        <w:spacing w:line="400" w:lineRule="exact"/>
        <w:ind w:firstLine="720" w:firstLineChars="300"/>
        <w:rPr>
          <w:rFonts w:hint="eastAsia" w:ascii="宋体" w:hAnsi="宋体" w:eastAsia="宋体" w:cs="Times New Roman"/>
          <w:sz w:val="24"/>
          <w:szCs w:val="21"/>
        </w:rPr>
      </w:pPr>
      <w:r>
        <w:rPr>
          <w:rFonts w:hint="eastAsia" w:ascii="宋体" w:hAnsi="宋体" w:eastAsia="宋体" w:cs="Times New Roman"/>
          <w:kern w:val="2"/>
          <w:sz w:val="24"/>
          <w:szCs w:val="21"/>
          <w:lang w:val="en-US" w:eastAsia="zh-CN" w:bidi="ar-SA"/>
        </w:rPr>
        <w:t>监狱企业的证明文件。</w:t>
      </w:r>
    </w:p>
    <w:p w14:paraId="0D576074">
      <w:pPr>
        <w:pStyle w:val="32"/>
        <w:rPr>
          <w:rFonts w:hint="default" w:ascii="宋体" w:hAnsi="宋体" w:eastAsia="宋体" w:cs="Times New Roman"/>
          <w:kern w:val="2"/>
          <w:sz w:val="24"/>
          <w:szCs w:val="21"/>
          <w:highlight w:val="yellow"/>
          <w:lang w:val="en-US" w:eastAsia="zh-CN" w:bidi="ar-SA"/>
        </w:rPr>
      </w:pPr>
      <w:r>
        <w:rPr>
          <w:rFonts w:hint="eastAsia" w:ascii="宋体" w:hAnsi="宋体" w:eastAsia="宋体" w:cs="Times New Roman"/>
          <w:kern w:val="2"/>
          <w:sz w:val="24"/>
          <w:szCs w:val="21"/>
          <w:lang w:val="en-US" w:eastAsia="zh-CN" w:bidi="ar-SA"/>
        </w:rPr>
        <w:t>8.联合体协议（格式见附件13）。</w:t>
      </w:r>
      <w:r>
        <w:rPr>
          <w:rFonts w:hint="eastAsia" w:ascii="宋体" w:hAnsi="宋体" w:eastAsia="宋体" w:cs="Times New Roman"/>
          <w:color w:val="FF0000"/>
          <w:kern w:val="2"/>
          <w:sz w:val="24"/>
          <w:szCs w:val="21"/>
          <w:lang w:val="en-US" w:eastAsia="zh-CN" w:bidi="ar-SA"/>
        </w:rPr>
        <w:t>如果本项目接受联合体投标，投标人是联合体的，则必须提供。</w:t>
      </w:r>
    </w:p>
    <w:p w14:paraId="7D15BF67">
      <w:pPr>
        <w:spacing w:line="400" w:lineRule="exact"/>
        <w:ind w:firstLine="480" w:firstLineChars="200"/>
        <w:rPr>
          <w:rFonts w:hint="eastAsia" w:eastAsia="宋体"/>
          <w:color w:val="FF0000"/>
          <w:lang w:eastAsia="zh-CN"/>
        </w:rPr>
      </w:pPr>
      <w:r>
        <w:rPr>
          <w:rFonts w:hint="eastAsia" w:ascii="宋体" w:hAnsi="宋体"/>
          <w:sz w:val="24"/>
          <w:szCs w:val="21"/>
          <w:lang w:val="en-US" w:eastAsia="zh-CN"/>
        </w:rPr>
        <w:t>9</w:t>
      </w:r>
      <w:r>
        <w:rPr>
          <w:rFonts w:ascii="宋体" w:hAnsi="宋体"/>
          <w:sz w:val="24"/>
          <w:szCs w:val="21"/>
        </w:rPr>
        <w:t>.</w:t>
      </w:r>
      <w:r>
        <w:rPr>
          <w:rFonts w:hint="eastAsia" w:ascii="宋体" w:hAnsi="宋体"/>
          <w:sz w:val="24"/>
          <w:szCs w:val="21"/>
        </w:rPr>
        <w:t>特定资格要求的证明文件</w:t>
      </w:r>
      <w:r>
        <w:rPr>
          <w:rFonts w:hint="eastAsia" w:ascii="宋体" w:hAnsi="宋体"/>
          <w:sz w:val="24"/>
          <w:szCs w:val="21"/>
          <w:lang w:eastAsia="zh-CN"/>
        </w:rPr>
        <w:t>。</w:t>
      </w:r>
      <w:r>
        <w:rPr>
          <w:rFonts w:hint="eastAsia" w:ascii="宋体" w:hAnsi="宋体"/>
          <w:color w:val="FF0000"/>
          <w:sz w:val="24"/>
          <w:szCs w:val="21"/>
        </w:rPr>
        <w:t>如果本项目对投标人</w:t>
      </w:r>
      <w:r>
        <w:rPr>
          <w:rFonts w:ascii="宋体" w:hAnsi="宋体"/>
          <w:color w:val="FF0000"/>
          <w:sz w:val="24"/>
          <w:szCs w:val="21"/>
        </w:rPr>
        <w:t>做出特定资格要求的</w:t>
      </w:r>
      <w:r>
        <w:rPr>
          <w:rFonts w:hint="eastAsia" w:ascii="宋体" w:hAnsi="宋体"/>
          <w:color w:val="FF0000"/>
          <w:sz w:val="24"/>
          <w:szCs w:val="21"/>
        </w:rPr>
        <w:t>，</w:t>
      </w:r>
      <w:r>
        <w:rPr>
          <w:rFonts w:hint="eastAsia" w:ascii="宋体" w:hAnsi="宋体"/>
          <w:color w:val="FF0000"/>
          <w:sz w:val="24"/>
          <w:szCs w:val="21"/>
          <w:lang w:val="en-US" w:eastAsia="zh-CN"/>
        </w:rPr>
        <w:t>则</w:t>
      </w:r>
      <w:r>
        <w:rPr>
          <w:rFonts w:hint="eastAsia" w:ascii="宋体" w:hAnsi="宋体"/>
          <w:color w:val="FF0000"/>
          <w:sz w:val="24"/>
          <w:szCs w:val="21"/>
        </w:rPr>
        <w:t>必须提供</w:t>
      </w:r>
      <w:r>
        <w:rPr>
          <w:rFonts w:hint="eastAsia" w:ascii="宋体" w:hAnsi="宋体"/>
          <w:color w:val="FF0000"/>
          <w:sz w:val="24"/>
          <w:szCs w:val="21"/>
          <w:lang w:eastAsia="zh-CN"/>
        </w:rPr>
        <w:t>。</w:t>
      </w:r>
    </w:p>
    <w:p w14:paraId="42289D9A">
      <w:pPr>
        <w:spacing w:line="40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507D7964">
      <w:pPr>
        <w:spacing w:line="400" w:lineRule="exact"/>
        <w:ind w:firstLine="480" w:firstLineChars="200"/>
        <w:rPr>
          <w:rFonts w:hint="eastAsia" w:ascii="宋体" w:hAnsi="宋体"/>
          <w:sz w:val="24"/>
          <w:szCs w:val="21"/>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ascii="宋体" w:hAnsi="宋体"/>
          <w:b w:val="0"/>
          <w:bCs w:val="0"/>
          <w:sz w:val="24"/>
          <w:szCs w:val="21"/>
        </w:rPr>
        <w:t>加斜体下划线的实质性要求</w:t>
      </w:r>
      <w:r>
        <w:rPr>
          <w:rFonts w:hint="eastAsia" w:ascii="宋体" w:hAnsi="宋体"/>
          <w:sz w:val="24"/>
          <w:szCs w:val="21"/>
        </w:rPr>
        <w:t>逐条</w:t>
      </w:r>
      <w:r>
        <w:rPr>
          <w:rFonts w:ascii="宋体" w:hAnsi="宋体"/>
          <w:sz w:val="24"/>
          <w:szCs w:val="21"/>
        </w:rPr>
        <w:t>做出响应，并按照招标</w:t>
      </w:r>
      <w:r>
        <w:rPr>
          <w:rFonts w:hint="eastAsia" w:ascii="宋体" w:hAnsi="宋体"/>
          <w:sz w:val="24"/>
          <w:szCs w:val="21"/>
        </w:rPr>
        <w:t>文件</w:t>
      </w:r>
      <w:r>
        <w:rPr>
          <w:rFonts w:ascii="宋体" w:hAnsi="宋体"/>
          <w:sz w:val="24"/>
          <w:szCs w:val="21"/>
        </w:rPr>
        <w:t>要求提供</w:t>
      </w:r>
      <w:r>
        <w:rPr>
          <w:rFonts w:hint="eastAsia" w:ascii="宋体" w:hAnsi="宋体"/>
          <w:sz w:val="24"/>
          <w:szCs w:val="21"/>
        </w:rPr>
        <w:t>证明</w:t>
      </w:r>
      <w:r>
        <w:rPr>
          <w:rFonts w:ascii="宋体" w:hAnsi="宋体"/>
          <w:sz w:val="24"/>
          <w:szCs w:val="21"/>
        </w:rPr>
        <w:t>材料</w:t>
      </w:r>
      <w:r>
        <w:rPr>
          <w:rFonts w:hint="eastAsia" w:ascii="宋体" w:hAnsi="宋体"/>
          <w:sz w:val="24"/>
          <w:szCs w:val="21"/>
        </w:rPr>
        <w:t>，否则做无效投标处理。（格式见</w:t>
      </w:r>
      <w:r>
        <w:rPr>
          <w:rFonts w:ascii="宋体" w:hAnsi="宋体"/>
          <w:sz w:val="24"/>
          <w:szCs w:val="21"/>
        </w:rPr>
        <w:t>附件1</w:t>
      </w:r>
      <w:r>
        <w:rPr>
          <w:rFonts w:hint="eastAsia" w:ascii="宋体" w:hAnsi="宋体"/>
          <w:sz w:val="24"/>
          <w:szCs w:val="21"/>
          <w:lang w:val="en-US" w:eastAsia="zh-CN"/>
        </w:rPr>
        <w:t>4</w:t>
      </w:r>
      <w:r>
        <w:rPr>
          <w:rFonts w:hint="eastAsia" w:ascii="宋体" w:hAnsi="宋体"/>
          <w:sz w:val="24"/>
          <w:szCs w:val="21"/>
        </w:rPr>
        <w:t>）</w:t>
      </w:r>
    </w:p>
    <w:p w14:paraId="6E915894">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    </w:t>
      </w:r>
    </w:p>
    <w:p w14:paraId="5E7D66CF">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2" w:firstLineChars="200"/>
        <w:jc w:val="both"/>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四、价格扣除证明文件</w:t>
      </w:r>
    </w:p>
    <w:p w14:paraId="4E90F701">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1.中小企业声明函（格式见附件11）</w:t>
      </w:r>
    </w:p>
    <w:p w14:paraId="62BFF8FA">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2.残疾人福利性单位声明函（格式见附件12）</w:t>
      </w:r>
    </w:p>
    <w:p w14:paraId="271C04C6">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24"/>
          <w:szCs w:val="24"/>
        </w:rPr>
      </w:pPr>
    </w:p>
    <w:p w14:paraId="172E26E4">
      <w:pPr>
        <w:pStyle w:val="3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24"/>
          <w:szCs w:val="24"/>
        </w:rPr>
      </w:pPr>
    </w:p>
    <w:p w14:paraId="52ED593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auto"/>
        <w:rPr>
          <w:sz w:val="24"/>
          <w:szCs w:val="24"/>
        </w:rPr>
      </w:pPr>
      <w:r>
        <w:rPr>
          <w:rFonts w:hint="eastAsia" w:ascii="宋体" w:hAnsi="宋体" w:eastAsia="宋体" w:cs="宋体"/>
          <w:b/>
          <w:bCs/>
          <w:color w:val="000000"/>
          <w:sz w:val="24"/>
          <w:szCs w:val="24"/>
        </w:rPr>
        <w:t>附件1 开标一览表</w:t>
      </w:r>
    </w:p>
    <w:p w14:paraId="15217E2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2"/>
        <w:jc w:val="both"/>
        <w:textAlignment w:val="auto"/>
      </w:pPr>
      <w:r>
        <w:rPr>
          <w:rFonts w:hint="eastAsia" w:ascii="宋体" w:hAnsi="宋体" w:eastAsia="宋体" w:cs="宋体"/>
          <w:color w:val="000000"/>
          <w:sz w:val="24"/>
          <w:szCs w:val="24"/>
        </w:rPr>
        <w:t>投标人全称（加盖CA电子签章）：</w:t>
      </w:r>
    </w:p>
    <w:p w14:paraId="5D8B2E3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2"/>
        <w:jc w:val="both"/>
        <w:textAlignment w:val="auto"/>
      </w:pPr>
      <w:r>
        <w:rPr>
          <w:rFonts w:hint="eastAsia" w:ascii="宋体" w:hAnsi="宋体" w:eastAsia="宋体" w:cs="宋体"/>
          <w:color w:val="000000"/>
          <w:sz w:val="24"/>
          <w:szCs w:val="24"/>
        </w:rPr>
        <w:t>项目名称：</w:t>
      </w:r>
    </w:p>
    <w:p w14:paraId="46B013E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项目</w:t>
      </w:r>
      <w:r>
        <w:rPr>
          <w:rFonts w:hint="eastAsia" w:ascii="宋体" w:hAnsi="宋体" w:cs="宋体"/>
          <w:color w:val="000000"/>
          <w:sz w:val="24"/>
          <w:szCs w:val="24"/>
          <w:lang w:val="en-US" w:eastAsia="zh-CN"/>
        </w:rPr>
        <w:t>编号</w:t>
      </w:r>
      <w:r>
        <w:rPr>
          <w:rFonts w:hint="eastAsia" w:ascii="宋体" w:hAnsi="宋体" w:eastAsia="宋体" w:cs="宋体"/>
          <w:color w:val="000000"/>
          <w:sz w:val="24"/>
          <w:szCs w:val="24"/>
        </w:rPr>
        <w:t>：</w:t>
      </w:r>
    </w:p>
    <w:p w14:paraId="6E88E39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left"/>
        <w:textAlignment w:val="auto"/>
      </w:pPr>
      <w:r>
        <w:rPr>
          <w:rFonts w:hint="eastAsia" w:ascii="宋体" w:hAnsi="宋体" w:eastAsia="宋体" w:cs="宋体"/>
          <w:color w:val="000000"/>
          <w:sz w:val="24"/>
          <w:szCs w:val="24"/>
        </w:rPr>
        <w:t>  采购包号：</w:t>
      </w:r>
    </w:p>
    <w:tbl>
      <w:tblPr>
        <w:tblStyle w:val="35"/>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815"/>
      </w:tblGrid>
      <w:tr w14:paraId="44554E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815" w:type="dxa"/>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vAlign w:val="center"/>
          </w:tcPr>
          <w:p w14:paraId="61D31DB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投标总报价</w:t>
            </w:r>
          </w:p>
        </w:tc>
      </w:tr>
      <w:tr w14:paraId="6F8DF5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1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211240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（人民币：</w:t>
            </w:r>
            <w:r>
              <w:rPr>
                <w:rFonts w:hint="eastAsia" w:ascii="宋体" w:hAnsi="宋体" w:cs="宋体"/>
                <w:sz w:val="24"/>
                <w:szCs w:val="24"/>
              </w:rPr>
              <w:t>元</w:t>
            </w:r>
            <w:r>
              <w:rPr>
                <w:rFonts w:ascii="宋体" w:hAnsi="宋体" w:cs="宋体"/>
                <w:sz w:val="24"/>
                <w:szCs w:val="24"/>
              </w:rPr>
              <w:t>）</w:t>
            </w:r>
          </w:p>
          <w:p w14:paraId="36B4FE1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p>
        </w:tc>
      </w:tr>
      <w:tr w14:paraId="76CE70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12" w:hRule="atLeast"/>
        </w:trPr>
        <w:tc>
          <w:tcPr>
            <w:tcW w:w="881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747B0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ascii="宋体" w:hAnsi="宋体" w:eastAsia="宋体" w:cs="宋体"/>
                <w:color w:val="000000"/>
                <w:sz w:val="24"/>
              </w:rPr>
              <w:t>小写：          （人民币：元）</w:t>
            </w:r>
          </w:p>
        </w:tc>
      </w:tr>
    </w:tbl>
    <w:p w14:paraId="1C6F84B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jc w:val="both"/>
        <w:textAlignment w:val="auto"/>
      </w:pPr>
      <w:r>
        <w:t> </w:t>
      </w:r>
    </w:p>
    <w:p w14:paraId="7B4A391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p w14:paraId="0EC5024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投标分项报价表（采购包号：**）</w:t>
      </w:r>
    </w:p>
    <w:p w14:paraId="31E75B6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bCs/>
          <w:color w:val="000000"/>
          <w:sz w:val="24"/>
          <w:szCs w:val="24"/>
        </w:rPr>
      </w:pPr>
    </w:p>
    <w:tbl>
      <w:tblPr>
        <w:tblStyle w:val="34"/>
        <w:tblW w:w="833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56"/>
        <w:gridCol w:w="1008"/>
        <w:gridCol w:w="1246"/>
        <w:gridCol w:w="1267"/>
        <w:gridCol w:w="1001"/>
        <w:gridCol w:w="1483"/>
        <w:gridCol w:w="1778"/>
      </w:tblGrid>
      <w:tr w14:paraId="58F8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4" w:hRule="atLeast"/>
          <w:tblCellSpacing w:w="0" w:type="dxa"/>
        </w:trPr>
        <w:tc>
          <w:tcPr>
            <w:tcW w:w="5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563A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序号</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ADA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BC9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2</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8A72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B9D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4</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9230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5</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4C2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6</w:t>
            </w:r>
          </w:p>
        </w:tc>
      </w:tr>
      <w:tr w14:paraId="0CD28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atLeast"/>
          <w:tblCellSpacing w:w="0" w:type="dxa"/>
        </w:trPr>
        <w:tc>
          <w:tcPr>
            <w:tcW w:w="5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FC57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sz w:val="24"/>
                <w:szCs w:val="24"/>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D56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分项服务名称</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573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交付期</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C8A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分项单位</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AB3C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数量</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138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w:t>
            </w:r>
          </w:p>
          <w:p w14:paraId="7240593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单价</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680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w:t>
            </w:r>
          </w:p>
          <w:p w14:paraId="2DDB7B53">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总价</w:t>
            </w:r>
          </w:p>
        </w:tc>
      </w:tr>
      <w:tr w14:paraId="13BFD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071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1</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D80CC">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8AB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41F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4FC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E9F47">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DFF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r>
      <w:tr w14:paraId="0ECFD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AF48E">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2</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E40B4">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CB6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27D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9D1F">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B77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98AD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r>
      <w:tr w14:paraId="45F68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blCellSpacing w:w="0" w:type="dxa"/>
        </w:trPr>
        <w:tc>
          <w:tcPr>
            <w:tcW w:w="656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4D000D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投标总报价（人民币：元）</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AA1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t> </w:t>
            </w:r>
          </w:p>
        </w:tc>
      </w:tr>
    </w:tbl>
    <w:p w14:paraId="6C35887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rPr>
          <w:rFonts w:hint="eastAsia" w:ascii="宋体" w:hAnsi="宋体" w:eastAsia="宋体" w:cs="宋体"/>
          <w:color w:val="000000"/>
          <w:sz w:val="24"/>
          <w:szCs w:val="24"/>
        </w:rPr>
        <w:t>备注：</w:t>
      </w:r>
    </w:p>
    <w:p w14:paraId="05A6D75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rPr>
          <w:rFonts w:hint="eastAsia" w:ascii="宋体" w:hAnsi="宋体" w:eastAsia="宋体" w:cs="宋体"/>
          <w:color w:val="000000"/>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2209602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rPr>
          <w:rFonts w:hint="eastAsia" w:ascii="宋体" w:hAnsi="宋体" w:eastAsia="宋体" w:cs="宋体"/>
          <w:color w:val="000000"/>
          <w:sz w:val="24"/>
          <w:szCs w:val="24"/>
        </w:rPr>
        <w:t>2.“投标分项报价表”中“投标总报价”数额应当与“开标一览表”中“投标总报价”数额一致。</w:t>
      </w:r>
    </w:p>
    <w:p w14:paraId="18D23413">
      <w:pPr>
        <w:jc w:val="both"/>
        <w:rPr>
          <w:rFonts w:hint="eastAsia" w:ascii="宋体" w:hAnsi="宋体"/>
          <w:b/>
          <w:sz w:val="24"/>
          <w:szCs w:val="24"/>
        </w:rPr>
      </w:pPr>
    </w:p>
    <w:p w14:paraId="2F9EEB03">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技术要求响应及偏离表（采购包号：**）</w:t>
      </w:r>
    </w:p>
    <w:tbl>
      <w:tblPr>
        <w:tblStyle w:val="3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55EA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787D2158">
            <w:pPr>
              <w:spacing w:line="400" w:lineRule="exact"/>
              <w:jc w:val="center"/>
              <w:rPr>
                <w:rFonts w:hint="eastAsia" w:ascii="宋体" w:hAnsi="宋体"/>
                <w:sz w:val="24"/>
                <w:szCs w:val="24"/>
              </w:rPr>
            </w:pPr>
            <w:r>
              <w:rPr>
                <w:rFonts w:hint="eastAsia" w:ascii="宋体" w:hAnsi="宋体"/>
                <w:sz w:val="24"/>
                <w:szCs w:val="24"/>
              </w:rPr>
              <w:t>序号</w:t>
            </w:r>
          </w:p>
        </w:tc>
        <w:tc>
          <w:tcPr>
            <w:tcW w:w="3063" w:type="dxa"/>
            <w:vAlign w:val="center"/>
          </w:tcPr>
          <w:p w14:paraId="43A4C0E3">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vAlign w:val="center"/>
          </w:tcPr>
          <w:p w14:paraId="66421D4F">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vAlign w:val="center"/>
          </w:tcPr>
          <w:p w14:paraId="4B05A78F">
            <w:pPr>
              <w:spacing w:line="400" w:lineRule="exact"/>
              <w:jc w:val="center"/>
              <w:rPr>
                <w:rFonts w:hint="eastAsia" w:ascii="宋体" w:hAnsi="宋体"/>
                <w:sz w:val="24"/>
                <w:szCs w:val="24"/>
              </w:rPr>
            </w:pPr>
            <w:r>
              <w:rPr>
                <w:rFonts w:hint="eastAsia" w:ascii="宋体" w:hAnsi="宋体"/>
                <w:sz w:val="24"/>
                <w:szCs w:val="24"/>
              </w:rPr>
              <w:t>超出、符合或偏离</w:t>
            </w:r>
          </w:p>
        </w:tc>
      </w:tr>
      <w:tr w14:paraId="0FF79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4ADE360F">
            <w:pPr>
              <w:spacing w:line="400" w:lineRule="exact"/>
              <w:jc w:val="center"/>
              <w:rPr>
                <w:rFonts w:hint="eastAsia" w:ascii="宋体" w:hAnsi="宋体"/>
                <w:sz w:val="24"/>
                <w:szCs w:val="24"/>
              </w:rPr>
            </w:pPr>
            <w:r>
              <w:rPr>
                <w:rFonts w:hint="eastAsia" w:ascii="宋体" w:hAnsi="宋体"/>
                <w:sz w:val="24"/>
                <w:szCs w:val="24"/>
              </w:rPr>
              <w:t>1</w:t>
            </w:r>
          </w:p>
        </w:tc>
        <w:tc>
          <w:tcPr>
            <w:tcW w:w="3063" w:type="dxa"/>
            <w:vAlign w:val="top"/>
          </w:tcPr>
          <w:p w14:paraId="27D63B4F">
            <w:pPr>
              <w:spacing w:line="400" w:lineRule="exact"/>
              <w:jc w:val="center"/>
              <w:rPr>
                <w:rFonts w:hint="eastAsia" w:ascii="宋体" w:hAnsi="宋体"/>
                <w:sz w:val="24"/>
                <w:szCs w:val="24"/>
              </w:rPr>
            </w:pPr>
          </w:p>
        </w:tc>
        <w:tc>
          <w:tcPr>
            <w:tcW w:w="3191" w:type="dxa"/>
            <w:vAlign w:val="top"/>
          </w:tcPr>
          <w:p w14:paraId="3F3069BA">
            <w:pPr>
              <w:spacing w:line="400" w:lineRule="exact"/>
              <w:jc w:val="center"/>
              <w:rPr>
                <w:rFonts w:hint="eastAsia" w:ascii="宋体" w:hAnsi="宋体"/>
                <w:sz w:val="24"/>
                <w:szCs w:val="24"/>
              </w:rPr>
            </w:pPr>
          </w:p>
        </w:tc>
        <w:tc>
          <w:tcPr>
            <w:tcW w:w="2128" w:type="dxa"/>
            <w:vAlign w:val="top"/>
          </w:tcPr>
          <w:p w14:paraId="1342338A">
            <w:pPr>
              <w:spacing w:line="400" w:lineRule="exact"/>
              <w:jc w:val="center"/>
              <w:rPr>
                <w:rFonts w:hint="eastAsia" w:ascii="宋体" w:hAnsi="宋体"/>
                <w:sz w:val="24"/>
                <w:szCs w:val="24"/>
              </w:rPr>
            </w:pPr>
          </w:p>
        </w:tc>
      </w:tr>
      <w:tr w14:paraId="5F2A3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6AE33CD0">
            <w:pPr>
              <w:spacing w:line="400" w:lineRule="exact"/>
              <w:jc w:val="center"/>
              <w:rPr>
                <w:rFonts w:hint="eastAsia" w:ascii="宋体" w:hAnsi="宋体"/>
                <w:sz w:val="24"/>
                <w:szCs w:val="24"/>
              </w:rPr>
            </w:pPr>
          </w:p>
        </w:tc>
        <w:tc>
          <w:tcPr>
            <w:tcW w:w="3063" w:type="dxa"/>
            <w:vAlign w:val="top"/>
          </w:tcPr>
          <w:p w14:paraId="669CBDDC">
            <w:pPr>
              <w:spacing w:line="400" w:lineRule="exact"/>
              <w:jc w:val="center"/>
              <w:rPr>
                <w:rFonts w:hint="eastAsia" w:ascii="宋体" w:hAnsi="宋体"/>
                <w:sz w:val="24"/>
                <w:szCs w:val="24"/>
              </w:rPr>
            </w:pPr>
            <w:r>
              <w:rPr>
                <w:rFonts w:ascii="宋体" w:hAnsi="宋体"/>
                <w:sz w:val="24"/>
                <w:szCs w:val="24"/>
              </w:rPr>
              <w:t>……</w:t>
            </w:r>
          </w:p>
        </w:tc>
        <w:tc>
          <w:tcPr>
            <w:tcW w:w="3191" w:type="dxa"/>
            <w:vAlign w:val="top"/>
          </w:tcPr>
          <w:p w14:paraId="5821FA3A">
            <w:pPr>
              <w:spacing w:line="400" w:lineRule="exact"/>
              <w:jc w:val="center"/>
              <w:rPr>
                <w:rFonts w:hint="eastAsia" w:ascii="宋体" w:hAnsi="宋体"/>
                <w:sz w:val="24"/>
                <w:szCs w:val="24"/>
              </w:rPr>
            </w:pPr>
          </w:p>
        </w:tc>
        <w:tc>
          <w:tcPr>
            <w:tcW w:w="2128" w:type="dxa"/>
            <w:vAlign w:val="top"/>
          </w:tcPr>
          <w:p w14:paraId="6A268DFB">
            <w:pPr>
              <w:spacing w:line="400" w:lineRule="exact"/>
              <w:jc w:val="center"/>
              <w:rPr>
                <w:rFonts w:hint="eastAsia" w:ascii="宋体" w:hAnsi="宋体"/>
                <w:sz w:val="24"/>
                <w:szCs w:val="24"/>
              </w:rPr>
            </w:pPr>
          </w:p>
        </w:tc>
      </w:tr>
    </w:tbl>
    <w:p w14:paraId="41047C19">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5B0AD84A">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191C4F80">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26DE2902">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036D3D67">
      <w:pPr>
        <w:pStyle w:val="32"/>
        <w:ind w:left="0" w:leftChars="0" w:firstLine="0" w:firstLineChars="0"/>
        <w:rPr>
          <w:rFonts w:hint="eastAsia" w:ascii="宋体" w:hAnsi="宋体"/>
          <w:sz w:val="24"/>
          <w:szCs w:val="24"/>
        </w:rPr>
      </w:pPr>
    </w:p>
    <w:p w14:paraId="1B4BEEB8">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商务要求响应及偏离表（采购包号：**）</w:t>
      </w:r>
    </w:p>
    <w:tbl>
      <w:tblPr>
        <w:tblStyle w:val="3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46C45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65AAC1D1">
            <w:pPr>
              <w:spacing w:line="400" w:lineRule="exact"/>
              <w:jc w:val="center"/>
              <w:rPr>
                <w:rFonts w:hint="eastAsia" w:ascii="宋体" w:hAnsi="宋体"/>
                <w:sz w:val="24"/>
                <w:szCs w:val="24"/>
              </w:rPr>
            </w:pPr>
            <w:r>
              <w:rPr>
                <w:rFonts w:hint="eastAsia" w:ascii="宋体" w:hAnsi="宋体"/>
                <w:sz w:val="24"/>
                <w:szCs w:val="24"/>
              </w:rPr>
              <w:t>序号</w:t>
            </w:r>
          </w:p>
        </w:tc>
        <w:tc>
          <w:tcPr>
            <w:tcW w:w="3063" w:type="dxa"/>
            <w:vAlign w:val="center"/>
          </w:tcPr>
          <w:p w14:paraId="7DE7C8BC">
            <w:pPr>
              <w:spacing w:line="400" w:lineRule="exact"/>
              <w:jc w:val="center"/>
              <w:rPr>
                <w:rFonts w:hint="eastAsia" w:ascii="宋体" w:hAnsi="宋体"/>
                <w:sz w:val="24"/>
                <w:szCs w:val="24"/>
              </w:rPr>
            </w:pPr>
            <w:r>
              <w:rPr>
                <w:rFonts w:hint="eastAsia" w:ascii="宋体" w:hAnsi="宋体"/>
                <w:sz w:val="24"/>
                <w:szCs w:val="24"/>
              </w:rPr>
              <w:t>商务要求</w:t>
            </w:r>
          </w:p>
        </w:tc>
        <w:tc>
          <w:tcPr>
            <w:tcW w:w="3191" w:type="dxa"/>
            <w:vAlign w:val="center"/>
          </w:tcPr>
          <w:p w14:paraId="1B64966B">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vAlign w:val="center"/>
          </w:tcPr>
          <w:p w14:paraId="285C3DF9">
            <w:pPr>
              <w:spacing w:line="400" w:lineRule="exact"/>
              <w:jc w:val="center"/>
              <w:rPr>
                <w:rFonts w:hint="eastAsia" w:ascii="宋体" w:hAnsi="宋体"/>
                <w:sz w:val="24"/>
                <w:szCs w:val="24"/>
              </w:rPr>
            </w:pPr>
            <w:r>
              <w:rPr>
                <w:rFonts w:hint="eastAsia" w:ascii="宋体" w:hAnsi="宋体"/>
                <w:sz w:val="24"/>
                <w:szCs w:val="24"/>
              </w:rPr>
              <w:t>超出、符合或偏离</w:t>
            </w:r>
          </w:p>
        </w:tc>
      </w:tr>
      <w:tr w14:paraId="2064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67E734B3">
            <w:pPr>
              <w:spacing w:line="400" w:lineRule="exact"/>
              <w:jc w:val="center"/>
              <w:rPr>
                <w:rFonts w:hint="eastAsia" w:ascii="宋体" w:hAnsi="宋体"/>
                <w:sz w:val="24"/>
                <w:szCs w:val="24"/>
              </w:rPr>
            </w:pPr>
            <w:r>
              <w:rPr>
                <w:rFonts w:hint="eastAsia" w:ascii="宋体" w:hAnsi="宋体"/>
                <w:sz w:val="24"/>
                <w:szCs w:val="24"/>
              </w:rPr>
              <w:t>1</w:t>
            </w:r>
          </w:p>
        </w:tc>
        <w:tc>
          <w:tcPr>
            <w:tcW w:w="3063" w:type="dxa"/>
            <w:vAlign w:val="top"/>
          </w:tcPr>
          <w:p w14:paraId="366F0058">
            <w:pPr>
              <w:spacing w:line="400" w:lineRule="exact"/>
              <w:jc w:val="center"/>
              <w:rPr>
                <w:rFonts w:hint="eastAsia" w:ascii="宋体" w:hAnsi="宋体"/>
                <w:sz w:val="24"/>
                <w:szCs w:val="24"/>
              </w:rPr>
            </w:pPr>
          </w:p>
        </w:tc>
        <w:tc>
          <w:tcPr>
            <w:tcW w:w="3191" w:type="dxa"/>
            <w:vAlign w:val="top"/>
          </w:tcPr>
          <w:p w14:paraId="0C95B34D">
            <w:pPr>
              <w:spacing w:line="400" w:lineRule="exact"/>
              <w:jc w:val="center"/>
              <w:rPr>
                <w:rFonts w:hint="eastAsia" w:ascii="宋体" w:hAnsi="宋体"/>
                <w:sz w:val="24"/>
                <w:szCs w:val="24"/>
              </w:rPr>
            </w:pPr>
          </w:p>
        </w:tc>
        <w:tc>
          <w:tcPr>
            <w:tcW w:w="2128" w:type="dxa"/>
            <w:vAlign w:val="top"/>
          </w:tcPr>
          <w:p w14:paraId="298DDE63">
            <w:pPr>
              <w:spacing w:line="400" w:lineRule="exact"/>
              <w:jc w:val="center"/>
              <w:rPr>
                <w:rFonts w:hint="eastAsia" w:ascii="宋体" w:hAnsi="宋体"/>
                <w:sz w:val="24"/>
                <w:szCs w:val="24"/>
              </w:rPr>
            </w:pPr>
          </w:p>
        </w:tc>
      </w:tr>
      <w:tr w14:paraId="6E77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11FCB467">
            <w:pPr>
              <w:spacing w:line="400" w:lineRule="exact"/>
              <w:jc w:val="center"/>
              <w:rPr>
                <w:rFonts w:hint="eastAsia" w:ascii="宋体" w:hAnsi="宋体"/>
                <w:sz w:val="24"/>
                <w:szCs w:val="24"/>
              </w:rPr>
            </w:pPr>
          </w:p>
        </w:tc>
        <w:tc>
          <w:tcPr>
            <w:tcW w:w="3063" w:type="dxa"/>
            <w:vAlign w:val="top"/>
          </w:tcPr>
          <w:p w14:paraId="55410715">
            <w:pPr>
              <w:spacing w:line="400" w:lineRule="exact"/>
              <w:jc w:val="center"/>
              <w:rPr>
                <w:rFonts w:hint="eastAsia" w:ascii="宋体" w:hAnsi="宋体"/>
                <w:sz w:val="24"/>
                <w:szCs w:val="24"/>
              </w:rPr>
            </w:pPr>
            <w:r>
              <w:rPr>
                <w:rFonts w:ascii="宋体" w:hAnsi="宋体"/>
                <w:sz w:val="24"/>
                <w:szCs w:val="24"/>
              </w:rPr>
              <w:t>……</w:t>
            </w:r>
          </w:p>
        </w:tc>
        <w:tc>
          <w:tcPr>
            <w:tcW w:w="3191" w:type="dxa"/>
            <w:vAlign w:val="top"/>
          </w:tcPr>
          <w:p w14:paraId="0385AE34">
            <w:pPr>
              <w:spacing w:line="400" w:lineRule="exact"/>
              <w:jc w:val="center"/>
              <w:rPr>
                <w:rFonts w:hint="eastAsia" w:ascii="宋体" w:hAnsi="宋体"/>
                <w:sz w:val="24"/>
                <w:szCs w:val="24"/>
              </w:rPr>
            </w:pPr>
          </w:p>
        </w:tc>
        <w:tc>
          <w:tcPr>
            <w:tcW w:w="2128" w:type="dxa"/>
            <w:vAlign w:val="top"/>
          </w:tcPr>
          <w:p w14:paraId="2F363E6D">
            <w:pPr>
              <w:spacing w:line="400" w:lineRule="exact"/>
              <w:jc w:val="center"/>
              <w:rPr>
                <w:rFonts w:hint="eastAsia" w:ascii="宋体" w:hAnsi="宋体"/>
                <w:sz w:val="24"/>
                <w:szCs w:val="24"/>
              </w:rPr>
            </w:pPr>
          </w:p>
        </w:tc>
      </w:tr>
    </w:tbl>
    <w:p w14:paraId="671A3280">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42EEF7F3">
      <w:pPr>
        <w:spacing w:line="400" w:lineRule="exact"/>
        <w:rPr>
          <w:rFonts w:ascii="宋体" w:hAnsi="宋体"/>
          <w:sz w:val="24"/>
          <w:szCs w:val="24"/>
        </w:rPr>
      </w:pPr>
    </w:p>
    <w:p w14:paraId="6479029D">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338D87BB">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1D0195FF">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70864FA2">
      <w:pPr>
        <w:rPr>
          <w:rFonts w:hint="eastAsia" w:ascii="宋体" w:hAnsi="宋体"/>
          <w:b/>
          <w:sz w:val="24"/>
          <w:szCs w:val="21"/>
        </w:rPr>
      </w:pPr>
    </w:p>
    <w:p w14:paraId="4C7826B2">
      <w:pPr>
        <w:pStyle w:val="32"/>
        <w:rPr>
          <w:rFonts w:hint="eastAsia" w:ascii="宋体" w:hAnsi="宋体"/>
          <w:b/>
          <w:sz w:val="24"/>
          <w:szCs w:val="21"/>
        </w:rPr>
      </w:pPr>
    </w:p>
    <w:p w14:paraId="46CC4DC3">
      <w:pPr>
        <w:pStyle w:val="32"/>
        <w:rPr>
          <w:rFonts w:hint="eastAsia" w:ascii="宋体" w:hAnsi="宋体"/>
          <w:b/>
          <w:sz w:val="24"/>
          <w:szCs w:val="21"/>
        </w:rPr>
      </w:pPr>
    </w:p>
    <w:p w14:paraId="58ADA609">
      <w:pPr>
        <w:pStyle w:val="32"/>
        <w:rPr>
          <w:rFonts w:hint="eastAsia" w:ascii="宋体" w:hAnsi="宋体"/>
          <w:b/>
          <w:sz w:val="24"/>
          <w:szCs w:val="21"/>
        </w:rPr>
      </w:pPr>
    </w:p>
    <w:p w14:paraId="5295EE11">
      <w:pPr>
        <w:pStyle w:val="32"/>
        <w:rPr>
          <w:rFonts w:hint="eastAsia" w:ascii="宋体" w:hAnsi="宋体"/>
          <w:b/>
          <w:sz w:val="24"/>
          <w:szCs w:val="21"/>
        </w:rPr>
      </w:pPr>
    </w:p>
    <w:p w14:paraId="449A2B1A">
      <w:pPr>
        <w:rPr>
          <w:rFonts w:ascii="宋体" w:hAnsi="宋体"/>
          <w:b/>
          <w:color w:val="000000"/>
          <w:sz w:val="24"/>
          <w:szCs w:val="21"/>
        </w:rPr>
      </w:pPr>
    </w:p>
    <w:p w14:paraId="185E5770">
      <w:pPr>
        <w:spacing w:line="460" w:lineRule="exact"/>
        <w:ind w:firstLine="480"/>
        <w:jc w:val="both"/>
        <w:rPr>
          <w:rFonts w:hint="eastAsia" w:ascii="宋体" w:hAnsi="宋体"/>
          <w:bCs/>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法人授权书</w:t>
      </w:r>
    </w:p>
    <w:p w14:paraId="6A4DA2C7">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w:t>
      </w:r>
      <w:r>
        <w:rPr>
          <w:rFonts w:ascii="Times New Roman" w:hAnsi="Times New Roman"/>
          <w:color w:val="000000"/>
          <w:sz w:val="24"/>
          <w:szCs w:val="24"/>
          <w:u w:val="single"/>
        </w:rPr>
        <w:t>***</w:t>
      </w:r>
      <w:r>
        <w:rPr>
          <w:rFonts w:hint="eastAsia" w:ascii="Times New Roman" w:hAnsi="Times New Roman"/>
          <w:color w:val="000000"/>
          <w:sz w:val="24"/>
          <w:szCs w:val="24"/>
        </w:rPr>
        <w:t>号项目采购活动的合法代理人，以本单位名义全权处理一切与该项目采购有关的事务。</w:t>
      </w:r>
    </w:p>
    <w:p w14:paraId="31841722">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4876F81C">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07DCC8AA">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1F1B6732">
      <w:pPr>
        <w:tabs>
          <w:tab w:val="left" w:pos="360"/>
        </w:tabs>
        <w:spacing w:line="400" w:lineRule="exact"/>
        <w:ind w:firstLine="1200" w:firstLineChars="500"/>
        <w:rPr>
          <w:rFonts w:ascii="Times New Roman" w:hAnsi="Times New Roman"/>
          <w:color w:val="FF0000"/>
          <w:sz w:val="24"/>
          <w:szCs w:val="24"/>
          <w:u w:val="single"/>
        </w:rPr>
      </w:pPr>
      <w:r>
        <w:rPr>
          <w:rFonts w:hint="eastAsia" w:ascii="Times New Roman" w:hAnsi="Times New Roman"/>
          <w:color w:val="FF0000"/>
          <w:sz w:val="24"/>
          <w:szCs w:val="24"/>
        </w:rPr>
        <w:t>被授权人电子邮箱：</w:t>
      </w:r>
      <w:r>
        <w:rPr>
          <w:rFonts w:hint="eastAsia" w:ascii="Times New Roman" w:hAnsi="Times New Roman"/>
          <w:color w:val="FF0000"/>
          <w:sz w:val="24"/>
          <w:szCs w:val="24"/>
          <w:u w:val="single"/>
        </w:rPr>
        <w:t xml:space="preserve">                </w:t>
      </w:r>
    </w:p>
    <w:p w14:paraId="7E506152">
      <w:pPr>
        <w:tabs>
          <w:tab w:val="left" w:pos="360"/>
        </w:tabs>
        <w:spacing w:line="400" w:lineRule="exact"/>
        <w:ind w:firstLine="1200" w:firstLineChars="5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674706C3">
      <w:pPr>
        <w:tabs>
          <w:tab w:val="left" w:pos="360"/>
        </w:tabs>
        <w:spacing w:line="400" w:lineRule="exact"/>
        <w:ind w:firstLine="480" w:firstLineChars="20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6FF81E96">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p>
    <w:p w14:paraId="37597D0D">
      <w:pPr>
        <w:spacing w:line="400" w:lineRule="exact"/>
        <w:ind w:firstLine="360" w:firstLineChars="150"/>
        <w:rPr>
          <w:rFonts w:ascii="Times New Roman" w:hAnsi="Times New Roman"/>
          <w:color w:val="000000"/>
          <w:sz w:val="24"/>
          <w:szCs w:val="24"/>
          <w:highlight w:val="yellow"/>
        </w:rPr>
      </w:pPr>
    </w:p>
    <w:p w14:paraId="1D97C127">
      <w:pPr>
        <w:keepNext/>
        <w:keepLines/>
        <w:spacing w:before="260" w:after="260" w:line="416" w:lineRule="auto"/>
        <w:outlineLvl w:val="1"/>
        <w:rPr>
          <w:rFonts w:ascii="黑体" w:hAnsi="黑体" w:eastAsia="黑体"/>
          <w:b/>
          <w:i/>
          <w:color w:val="000000"/>
          <w:sz w:val="32"/>
          <w:szCs w:val="32"/>
          <w:u w:val="single"/>
        </w:rPr>
      </w:pPr>
      <w:r>
        <w:rPr>
          <w:rFonts w:ascii="宋体" w:hAnsi="宋体" w:eastAsia="幼圆" w:cs="Arial"/>
          <w:b/>
          <w:color w:val="000000"/>
          <w:sz w:val="24"/>
          <w:szCs w:val="44"/>
        </w:rPr>
        <w:br w:type="page"/>
      </w:r>
      <w:r>
        <w:rPr>
          <w:rFonts w:hint="eastAsia" w:ascii="宋体" w:hAnsi="宋体"/>
          <w:b/>
          <w:color w:val="000000"/>
          <w:sz w:val="24"/>
          <w:szCs w:val="21"/>
        </w:rPr>
        <w:t>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投标函</w:t>
      </w:r>
    </w:p>
    <w:p w14:paraId="73CBDA61">
      <w:pPr>
        <w:adjustRightInd w:val="0"/>
        <w:spacing w:line="420" w:lineRule="exact"/>
        <w:jc w:val="left"/>
        <w:textAlignment w:val="baseline"/>
        <w:rPr>
          <w:rFonts w:hint="default"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扬州市公共资源交易中心</w:t>
      </w:r>
      <w:r>
        <w:rPr>
          <w:rFonts w:hint="eastAsia" w:ascii="宋体" w:hAnsi="宋体"/>
          <w:color w:val="000000"/>
          <w:sz w:val="24"/>
          <w:szCs w:val="24"/>
          <w:lang w:val="en-US" w:eastAsia="zh-CN"/>
        </w:rPr>
        <w:t>仪征分中心</w:t>
      </w:r>
      <w:r>
        <w:rPr>
          <w:rFonts w:hint="eastAsia" w:ascii="宋体" w:hAnsi="宋体"/>
          <w:color w:val="000000"/>
          <w:sz w:val="24"/>
          <w:szCs w:val="21"/>
          <w:lang w:val="en-US" w:eastAsia="zh-CN"/>
        </w:rPr>
        <w:t>：</w:t>
      </w:r>
    </w:p>
    <w:p w14:paraId="56965955">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ascii="宋体" w:hAnsi="宋体"/>
          <w:color w:val="000000"/>
          <w:sz w:val="24"/>
          <w:szCs w:val="21"/>
          <w:u w:val="single"/>
        </w:rPr>
        <w:t>****</w:t>
      </w:r>
      <w:r>
        <w:rPr>
          <w:rFonts w:hint="eastAsia" w:ascii="宋体" w:hAnsi="宋体"/>
          <w:color w:val="000000"/>
          <w:sz w:val="24"/>
          <w:szCs w:val="21"/>
        </w:rPr>
        <w:t>号招标文件，正式授权下述签字人_____(姓名)代表我方_______（投标人的名称），全权处理本次项目投标的有关事宜。</w:t>
      </w:r>
    </w:p>
    <w:p w14:paraId="32711F09">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4A072AF0">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70D0C5F8">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626AF127">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51577C28">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05F24171">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234B8D3E">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336C3FFC">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EC1DEA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75A8CB6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732B30D1">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221944C1">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04812990">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7087AA4B">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DDA8E6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期：______年____月____日</w:t>
      </w:r>
    </w:p>
    <w:p w14:paraId="259CA3DD">
      <w:pPr>
        <w:rPr>
          <w:rFonts w:ascii="宋体" w:hAnsi="宋体"/>
          <w:b/>
          <w:color w:val="000000"/>
          <w:sz w:val="24"/>
          <w:szCs w:val="21"/>
        </w:rPr>
      </w:pPr>
    </w:p>
    <w:p w14:paraId="425D9F77">
      <w:pPr>
        <w:pStyle w:val="32"/>
        <w:rPr>
          <w:rFonts w:ascii="宋体" w:hAnsi="宋体"/>
          <w:b/>
          <w:color w:val="000000"/>
          <w:sz w:val="24"/>
          <w:szCs w:val="21"/>
        </w:rPr>
      </w:pPr>
    </w:p>
    <w:p w14:paraId="19966C9E">
      <w:pPr>
        <w:pStyle w:val="32"/>
        <w:rPr>
          <w:rFonts w:ascii="宋体" w:hAnsi="宋体"/>
          <w:b/>
          <w:color w:val="000000"/>
          <w:sz w:val="24"/>
          <w:szCs w:val="21"/>
        </w:rPr>
      </w:pPr>
    </w:p>
    <w:p w14:paraId="1B5AF308">
      <w:pPr>
        <w:pStyle w:val="32"/>
        <w:rPr>
          <w:rFonts w:ascii="宋体" w:hAnsi="宋体"/>
          <w:b/>
          <w:color w:val="000000"/>
          <w:sz w:val="24"/>
          <w:szCs w:val="21"/>
        </w:rPr>
      </w:pPr>
    </w:p>
    <w:p w14:paraId="78CB1D0B">
      <w:pPr>
        <w:pStyle w:val="32"/>
        <w:rPr>
          <w:rFonts w:ascii="宋体" w:hAnsi="宋体"/>
          <w:b/>
          <w:color w:val="000000"/>
          <w:sz w:val="24"/>
          <w:szCs w:val="21"/>
        </w:rPr>
      </w:pPr>
    </w:p>
    <w:p w14:paraId="0ADB28E3">
      <w:pPr>
        <w:pStyle w:val="32"/>
        <w:rPr>
          <w:rFonts w:ascii="宋体" w:hAnsi="宋体"/>
          <w:b/>
          <w:color w:val="000000"/>
          <w:sz w:val="24"/>
          <w:szCs w:val="21"/>
        </w:rPr>
      </w:pPr>
    </w:p>
    <w:p w14:paraId="367E8031">
      <w:pPr>
        <w:pStyle w:val="32"/>
        <w:rPr>
          <w:rFonts w:ascii="宋体" w:hAnsi="宋体"/>
          <w:b/>
          <w:color w:val="000000"/>
          <w:sz w:val="24"/>
          <w:szCs w:val="21"/>
        </w:rPr>
      </w:pPr>
    </w:p>
    <w:p w14:paraId="41DDBC21">
      <w:pPr>
        <w:pStyle w:val="32"/>
        <w:rPr>
          <w:rFonts w:hint="eastAsia" w:ascii="宋体" w:hAnsi="宋体" w:eastAsia="仿宋_GB2312"/>
          <w:b/>
          <w:color w:val="000000"/>
          <w:sz w:val="24"/>
          <w:szCs w:val="21"/>
          <w:lang w:eastAsia="zh-CN"/>
        </w:rPr>
      </w:pPr>
    </w:p>
    <w:p w14:paraId="49F8860E">
      <w:pPr>
        <w:pStyle w:val="32"/>
        <w:ind w:left="0" w:leftChars="0" w:firstLine="0" w:firstLineChars="0"/>
        <w:rPr>
          <w:rFonts w:hint="eastAsia" w:ascii="宋体" w:hAnsi="宋体" w:eastAsia="宋体" w:cs="宋体"/>
          <w:b/>
          <w:color w:val="0B5FD1"/>
          <w:sz w:val="24"/>
          <w:szCs w:val="24"/>
        </w:rPr>
      </w:pPr>
      <w:r>
        <w:rPr>
          <w:rFonts w:hint="eastAsia" w:ascii="宋体" w:hAnsi="宋体" w:eastAsia="宋体" w:cs="宋体"/>
          <w:b/>
          <w:color w:val="000000"/>
          <w:sz w:val="24"/>
          <w:szCs w:val="21"/>
        </w:rPr>
        <w:t>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主要标的信息（中标后将公示）</w:t>
      </w:r>
    </w:p>
    <w:p w14:paraId="55476D37">
      <w:pPr>
        <w:spacing w:after="312" w:line="360" w:lineRule="auto"/>
        <w:rPr>
          <w:rFonts w:hint="eastAsia" w:ascii="宋体" w:hAnsi="宋体" w:eastAsia="宋体" w:cs="宋体"/>
          <w:b/>
          <w:sz w:val="24"/>
          <w:szCs w:val="24"/>
        </w:rPr>
      </w:pPr>
      <w:r>
        <w:rPr>
          <w:rFonts w:hint="eastAsia" w:ascii="宋体" w:hAnsi="宋体" w:eastAsia="宋体" w:cs="宋体"/>
          <w:sz w:val="24"/>
          <w:szCs w:val="24"/>
        </w:rPr>
        <w:t>投标人全称：</w:t>
      </w:r>
    </w:p>
    <w:tbl>
      <w:tblPr>
        <w:tblStyle w:val="3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1B85A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vAlign w:val="top"/>
          </w:tcPr>
          <w:p w14:paraId="3864B7BA">
            <w:pPr>
              <w:jc w:val="center"/>
              <w:rPr>
                <w:rFonts w:ascii="宋体" w:hAnsi="宋体" w:cs="宋体"/>
                <w:sz w:val="24"/>
                <w:szCs w:val="24"/>
              </w:rPr>
            </w:pPr>
            <w:r>
              <w:rPr>
                <w:rFonts w:hint="eastAsia" w:ascii="宋体" w:hAnsi="宋体" w:cs="宋体"/>
                <w:sz w:val="24"/>
                <w:szCs w:val="24"/>
              </w:rPr>
              <w:t>货物类</w:t>
            </w:r>
          </w:p>
        </w:tc>
        <w:tc>
          <w:tcPr>
            <w:tcW w:w="3780" w:type="dxa"/>
            <w:vAlign w:val="top"/>
          </w:tcPr>
          <w:p w14:paraId="285A89EB">
            <w:pPr>
              <w:jc w:val="center"/>
              <w:rPr>
                <w:rFonts w:ascii="宋体" w:hAnsi="宋体" w:cs="宋体"/>
                <w:sz w:val="24"/>
                <w:szCs w:val="24"/>
              </w:rPr>
            </w:pPr>
            <w:r>
              <w:rPr>
                <w:rFonts w:hint="eastAsia" w:ascii="宋体" w:hAnsi="宋体" w:cs="宋体"/>
                <w:sz w:val="24"/>
                <w:szCs w:val="24"/>
              </w:rPr>
              <w:t>服务类</w:t>
            </w:r>
          </w:p>
        </w:tc>
      </w:tr>
      <w:tr w14:paraId="5380C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810" w:hRule="atLeast"/>
        </w:trPr>
        <w:tc>
          <w:tcPr>
            <w:tcW w:w="3901" w:type="dxa"/>
            <w:vAlign w:val="top"/>
          </w:tcPr>
          <w:p w14:paraId="6569DE63">
            <w:pPr>
              <w:spacing w:line="360" w:lineRule="auto"/>
              <w:rPr>
                <w:rFonts w:ascii="宋体" w:hAnsi="宋体" w:cs="宋体"/>
                <w:sz w:val="24"/>
                <w:szCs w:val="24"/>
              </w:rPr>
            </w:pPr>
            <w:r>
              <w:rPr>
                <w:rFonts w:hint="eastAsia" w:ascii="宋体" w:hAnsi="宋体" w:cs="宋体"/>
                <w:sz w:val="24"/>
                <w:szCs w:val="24"/>
              </w:rPr>
              <w:t>名称：</w:t>
            </w:r>
          </w:p>
          <w:p w14:paraId="39E12A5C">
            <w:pPr>
              <w:spacing w:line="360" w:lineRule="auto"/>
              <w:rPr>
                <w:rFonts w:ascii="宋体" w:hAnsi="宋体" w:cs="宋体"/>
                <w:sz w:val="24"/>
                <w:szCs w:val="24"/>
              </w:rPr>
            </w:pPr>
            <w:r>
              <w:rPr>
                <w:rFonts w:hint="eastAsia" w:ascii="宋体" w:hAnsi="宋体" w:cs="宋体"/>
                <w:sz w:val="24"/>
                <w:szCs w:val="24"/>
              </w:rPr>
              <w:t>品牌（如有）：</w:t>
            </w:r>
          </w:p>
          <w:p w14:paraId="1536D0C1">
            <w:pPr>
              <w:spacing w:line="360" w:lineRule="auto"/>
              <w:rPr>
                <w:rFonts w:ascii="宋体" w:hAnsi="宋体" w:cs="宋体"/>
                <w:sz w:val="24"/>
                <w:szCs w:val="24"/>
              </w:rPr>
            </w:pPr>
            <w:r>
              <w:rPr>
                <w:rFonts w:hint="eastAsia" w:ascii="宋体" w:hAnsi="宋体" w:cs="宋体"/>
                <w:sz w:val="24"/>
                <w:szCs w:val="24"/>
              </w:rPr>
              <w:t>规格型号：</w:t>
            </w:r>
          </w:p>
          <w:p w14:paraId="231D4EAD">
            <w:pPr>
              <w:spacing w:line="360" w:lineRule="auto"/>
              <w:rPr>
                <w:rFonts w:ascii="宋体" w:hAnsi="宋体" w:cs="宋体"/>
                <w:sz w:val="24"/>
                <w:szCs w:val="24"/>
              </w:rPr>
            </w:pPr>
            <w:r>
              <w:rPr>
                <w:rFonts w:hint="eastAsia" w:ascii="宋体" w:hAnsi="宋体" w:cs="宋体"/>
                <w:sz w:val="24"/>
                <w:szCs w:val="24"/>
              </w:rPr>
              <w:t>数量：</w:t>
            </w:r>
          </w:p>
          <w:p w14:paraId="0EBC2311">
            <w:pPr>
              <w:spacing w:line="360" w:lineRule="auto"/>
              <w:rPr>
                <w:rFonts w:ascii="宋体" w:hAnsi="宋体" w:cs="宋体"/>
                <w:sz w:val="24"/>
                <w:szCs w:val="24"/>
              </w:rPr>
            </w:pPr>
            <w:r>
              <w:rPr>
                <w:rFonts w:hint="eastAsia" w:ascii="宋体" w:hAnsi="宋体" w:cs="宋体"/>
                <w:sz w:val="24"/>
                <w:szCs w:val="24"/>
              </w:rPr>
              <w:t>单价：</w:t>
            </w:r>
          </w:p>
        </w:tc>
        <w:tc>
          <w:tcPr>
            <w:tcW w:w="3780" w:type="dxa"/>
            <w:vAlign w:val="top"/>
          </w:tcPr>
          <w:p w14:paraId="5663645B">
            <w:pPr>
              <w:spacing w:line="360" w:lineRule="auto"/>
              <w:rPr>
                <w:rFonts w:ascii="宋体" w:hAnsi="宋体" w:cs="宋体"/>
                <w:sz w:val="24"/>
                <w:szCs w:val="24"/>
              </w:rPr>
            </w:pPr>
            <w:r>
              <w:rPr>
                <w:rFonts w:hint="eastAsia" w:ascii="宋体" w:hAnsi="宋体" w:cs="宋体"/>
                <w:sz w:val="24"/>
                <w:szCs w:val="24"/>
              </w:rPr>
              <w:t>名称：</w:t>
            </w:r>
          </w:p>
          <w:p w14:paraId="4C4567AB">
            <w:pPr>
              <w:spacing w:line="360" w:lineRule="auto"/>
              <w:rPr>
                <w:rFonts w:ascii="宋体" w:hAnsi="宋体" w:cs="宋体"/>
                <w:sz w:val="24"/>
                <w:szCs w:val="24"/>
              </w:rPr>
            </w:pPr>
            <w:r>
              <w:rPr>
                <w:rFonts w:hint="eastAsia" w:ascii="宋体" w:hAnsi="宋体" w:cs="宋体"/>
                <w:sz w:val="24"/>
                <w:szCs w:val="24"/>
              </w:rPr>
              <w:t>服务范围：</w:t>
            </w:r>
          </w:p>
          <w:p w14:paraId="3EB604B1">
            <w:pPr>
              <w:spacing w:line="360" w:lineRule="auto"/>
              <w:rPr>
                <w:rFonts w:ascii="宋体" w:hAnsi="宋体" w:cs="宋体"/>
                <w:sz w:val="24"/>
                <w:szCs w:val="24"/>
                <w:u w:val="single"/>
              </w:rPr>
            </w:pPr>
            <w:r>
              <w:rPr>
                <w:rFonts w:hint="eastAsia" w:ascii="宋体" w:hAnsi="宋体" w:cs="宋体"/>
                <w:sz w:val="24"/>
                <w:szCs w:val="24"/>
              </w:rPr>
              <w:t>服务要求：</w:t>
            </w:r>
          </w:p>
          <w:p w14:paraId="302ACA1B">
            <w:pPr>
              <w:spacing w:line="360" w:lineRule="auto"/>
              <w:rPr>
                <w:rFonts w:ascii="宋体" w:hAnsi="宋体" w:cs="宋体"/>
                <w:sz w:val="24"/>
                <w:szCs w:val="24"/>
                <w:u w:val="single"/>
              </w:rPr>
            </w:pPr>
            <w:r>
              <w:rPr>
                <w:rFonts w:hint="eastAsia" w:ascii="宋体" w:hAnsi="宋体" w:cs="宋体"/>
                <w:sz w:val="24"/>
                <w:szCs w:val="24"/>
              </w:rPr>
              <w:t>服务时间：</w:t>
            </w:r>
          </w:p>
          <w:p w14:paraId="2553EC21">
            <w:pPr>
              <w:spacing w:line="360" w:lineRule="auto"/>
              <w:rPr>
                <w:rFonts w:ascii="宋体" w:hAnsi="宋体" w:cs="宋体"/>
                <w:sz w:val="24"/>
                <w:szCs w:val="24"/>
              </w:rPr>
            </w:pPr>
            <w:r>
              <w:rPr>
                <w:rFonts w:hint="eastAsia" w:ascii="宋体" w:hAnsi="宋体" w:cs="宋体"/>
                <w:sz w:val="24"/>
                <w:szCs w:val="24"/>
              </w:rPr>
              <w:t>服务标准：</w:t>
            </w:r>
          </w:p>
        </w:tc>
      </w:tr>
    </w:tbl>
    <w:p w14:paraId="06EAF443">
      <w:pPr>
        <w:pStyle w:val="32"/>
        <w:rPr>
          <w:rFonts w:ascii="宋体" w:hAnsi="宋体"/>
          <w:b/>
          <w:color w:val="000000"/>
          <w:sz w:val="24"/>
          <w:szCs w:val="21"/>
        </w:rPr>
      </w:pPr>
    </w:p>
    <w:p w14:paraId="03E31596">
      <w:pPr>
        <w:pStyle w:val="32"/>
        <w:rPr>
          <w:rFonts w:hint="eastAsia" w:ascii="宋体" w:hAnsi="宋体"/>
          <w:b/>
          <w:color w:val="000000"/>
          <w:sz w:val="24"/>
          <w:szCs w:val="21"/>
        </w:rPr>
      </w:pPr>
    </w:p>
    <w:p w14:paraId="4BA54239">
      <w:pPr>
        <w:pStyle w:val="32"/>
        <w:rPr>
          <w:rFonts w:hint="eastAsia" w:ascii="宋体" w:hAnsi="宋体"/>
          <w:b/>
          <w:color w:val="000000"/>
          <w:sz w:val="24"/>
          <w:szCs w:val="21"/>
        </w:rPr>
      </w:pPr>
    </w:p>
    <w:p w14:paraId="4695EA6A">
      <w:pPr>
        <w:pStyle w:val="32"/>
        <w:rPr>
          <w:rFonts w:hint="eastAsia" w:ascii="宋体" w:hAnsi="宋体"/>
          <w:b/>
          <w:color w:val="000000"/>
          <w:sz w:val="24"/>
          <w:szCs w:val="21"/>
        </w:rPr>
      </w:pPr>
    </w:p>
    <w:p w14:paraId="4758F0B3">
      <w:pPr>
        <w:pStyle w:val="32"/>
        <w:rPr>
          <w:rFonts w:hint="eastAsia" w:ascii="宋体" w:hAnsi="宋体"/>
          <w:b/>
          <w:color w:val="000000"/>
          <w:sz w:val="24"/>
          <w:szCs w:val="21"/>
        </w:rPr>
      </w:pPr>
    </w:p>
    <w:p w14:paraId="59A9A707">
      <w:pPr>
        <w:pStyle w:val="32"/>
        <w:rPr>
          <w:rFonts w:hint="eastAsia" w:ascii="宋体" w:hAnsi="宋体"/>
          <w:b/>
          <w:color w:val="000000"/>
          <w:sz w:val="24"/>
          <w:szCs w:val="21"/>
        </w:rPr>
      </w:pPr>
    </w:p>
    <w:p w14:paraId="4F54151F">
      <w:pPr>
        <w:pStyle w:val="32"/>
        <w:rPr>
          <w:rFonts w:hint="eastAsia" w:ascii="宋体" w:hAnsi="宋体"/>
          <w:b/>
          <w:color w:val="000000"/>
          <w:sz w:val="24"/>
          <w:szCs w:val="21"/>
        </w:rPr>
      </w:pPr>
    </w:p>
    <w:p w14:paraId="64E4808F">
      <w:pPr>
        <w:pStyle w:val="32"/>
        <w:rPr>
          <w:rFonts w:hint="eastAsia" w:ascii="宋体" w:hAnsi="宋体"/>
          <w:b/>
          <w:color w:val="000000"/>
          <w:sz w:val="24"/>
          <w:szCs w:val="21"/>
        </w:rPr>
      </w:pPr>
    </w:p>
    <w:p w14:paraId="45C76CF1">
      <w:pPr>
        <w:pStyle w:val="32"/>
        <w:rPr>
          <w:rFonts w:hint="eastAsia" w:ascii="宋体" w:hAnsi="宋体"/>
          <w:b/>
          <w:color w:val="000000"/>
          <w:sz w:val="24"/>
          <w:szCs w:val="21"/>
        </w:rPr>
      </w:pPr>
    </w:p>
    <w:p w14:paraId="006ABC92">
      <w:pPr>
        <w:pStyle w:val="32"/>
        <w:rPr>
          <w:rFonts w:hint="eastAsia" w:ascii="宋体" w:hAnsi="宋体"/>
          <w:b/>
          <w:color w:val="000000"/>
          <w:sz w:val="24"/>
          <w:szCs w:val="21"/>
        </w:rPr>
      </w:pPr>
    </w:p>
    <w:p w14:paraId="03541928">
      <w:pPr>
        <w:pStyle w:val="32"/>
        <w:rPr>
          <w:rFonts w:hint="eastAsia" w:ascii="宋体" w:hAnsi="宋体"/>
          <w:b/>
          <w:color w:val="000000"/>
          <w:sz w:val="24"/>
          <w:szCs w:val="21"/>
        </w:rPr>
      </w:pPr>
    </w:p>
    <w:p w14:paraId="4E3F1AB3">
      <w:pPr>
        <w:pStyle w:val="32"/>
        <w:rPr>
          <w:rFonts w:hint="eastAsia" w:ascii="宋体" w:hAnsi="宋体"/>
          <w:b/>
          <w:color w:val="000000"/>
          <w:sz w:val="24"/>
          <w:szCs w:val="21"/>
        </w:rPr>
      </w:pPr>
    </w:p>
    <w:p w14:paraId="381A6AFB">
      <w:pPr>
        <w:pStyle w:val="32"/>
        <w:rPr>
          <w:rFonts w:hint="eastAsia" w:ascii="宋体" w:hAnsi="宋体"/>
          <w:b/>
          <w:color w:val="000000"/>
          <w:sz w:val="24"/>
          <w:szCs w:val="21"/>
        </w:rPr>
      </w:pPr>
    </w:p>
    <w:p w14:paraId="3C3D818C">
      <w:pPr>
        <w:pStyle w:val="32"/>
        <w:rPr>
          <w:rFonts w:hint="eastAsia" w:ascii="宋体" w:hAnsi="宋体"/>
          <w:b/>
          <w:color w:val="000000"/>
          <w:sz w:val="24"/>
          <w:szCs w:val="21"/>
        </w:rPr>
      </w:pPr>
    </w:p>
    <w:p w14:paraId="52A8AEE4">
      <w:pPr>
        <w:pStyle w:val="32"/>
        <w:rPr>
          <w:rFonts w:hint="eastAsia" w:ascii="宋体" w:hAnsi="宋体"/>
          <w:b/>
          <w:color w:val="000000"/>
          <w:sz w:val="24"/>
          <w:szCs w:val="21"/>
        </w:rPr>
      </w:pPr>
    </w:p>
    <w:p w14:paraId="2444B11B">
      <w:pPr>
        <w:pStyle w:val="32"/>
        <w:rPr>
          <w:rFonts w:hint="eastAsia" w:ascii="宋体" w:hAnsi="宋体"/>
          <w:b/>
          <w:color w:val="000000"/>
          <w:sz w:val="24"/>
          <w:szCs w:val="21"/>
        </w:rPr>
      </w:pPr>
    </w:p>
    <w:p w14:paraId="1B377781">
      <w:pPr>
        <w:pStyle w:val="32"/>
        <w:rPr>
          <w:rFonts w:hint="eastAsia" w:ascii="宋体" w:hAnsi="宋体"/>
          <w:b/>
          <w:color w:val="000000"/>
          <w:sz w:val="24"/>
          <w:szCs w:val="21"/>
        </w:rPr>
      </w:pPr>
    </w:p>
    <w:p w14:paraId="43B3D0BD">
      <w:pPr>
        <w:pStyle w:val="32"/>
        <w:rPr>
          <w:rFonts w:hint="eastAsia" w:ascii="宋体" w:hAnsi="宋体"/>
          <w:b/>
          <w:color w:val="000000"/>
          <w:sz w:val="24"/>
          <w:szCs w:val="21"/>
        </w:rPr>
      </w:pPr>
    </w:p>
    <w:p w14:paraId="3E3F1278">
      <w:pPr>
        <w:pStyle w:val="32"/>
        <w:ind w:left="0" w:leftChars="0" w:firstLine="0" w:firstLineChars="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附件</w:t>
      </w:r>
      <w:r>
        <w:rPr>
          <w:rFonts w:hint="eastAsia" w:ascii="宋体" w:hAnsi="宋体" w:eastAsia="宋体" w:cs="宋体"/>
          <w:b/>
          <w:color w:val="000000"/>
          <w:sz w:val="24"/>
          <w:szCs w:val="21"/>
          <w:lang w:val="en-US" w:eastAsia="zh-CN"/>
        </w:rPr>
        <w:t>8</w:t>
      </w:r>
    </w:p>
    <w:p w14:paraId="7D337AF1">
      <w:pPr>
        <w:ind w:firstLine="1205" w:firstLineChars="500"/>
        <w:rPr>
          <w:rFonts w:hint="eastAsia" w:ascii="宋体" w:hAnsi="宋体"/>
          <w:b/>
          <w:color w:val="000000"/>
          <w:sz w:val="24"/>
          <w:szCs w:val="21"/>
        </w:rPr>
      </w:pPr>
      <w:r>
        <w:rPr>
          <w:rFonts w:hint="eastAsia" w:ascii="宋体" w:hAnsi="宋体"/>
          <w:b/>
          <w:color w:val="000000"/>
          <w:sz w:val="24"/>
          <w:szCs w:val="21"/>
        </w:rPr>
        <w:t>具备履行合同所必需的设备和专业技术能力的书面声明</w:t>
      </w:r>
    </w:p>
    <w:p w14:paraId="7E72874F">
      <w:pPr>
        <w:ind w:firstLine="1205" w:firstLineChars="500"/>
        <w:rPr>
          <w:rFonts w:hint="eastAsia" w:ascii="宋体" w:hAnsi="宋体"/>
          <w:b/>
          <w:color w:val="000000"/>
          <w:sz w:val="24"/>
          <w:szCs w:val="21"/>
        </w:rPr>
      </w:pPr>
    </w:p>
    <w:p w14:paraId="36DAB562">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4CD03FCA">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5ACFAE8D">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24C0CB13">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79D75C15">
      <w:pPr>
        <w:spacing w:line="460" w:lineRule="exact"/>
        <w:rPr>
          <w:rFonts w:hint="eastAsia" w:ascii="宋体" w:hAnsi="宋体"/>
          <w:bCs/>
          <w:color w:val="000000"/>
          <w:sz w:val="24"/>
          <w:szCs w:val="21"/>
        </w:rPr>
      </w:pPr>
    </w:p>
    <w:p w14:paraId="37904ADC">
      <w:pPr>
        <w:spacing w:line="460" w:lineRule="exact"/>
        <w:rPr>
          <w:rFonts w:hint="eastAsia" w:ascii="宋体" w:hAnsi="宋体"/>
          <w:bCs/>
          <w:color w:val="000000"/>
          <w:sz w:val="24"/>
          <w:szCs w:val="21"/>
        </w:rPr>
      </w:pPr>
    </w:p>
    <w:p w14:paraId="6FD82B68">
      <w:pPr>
        <w:pStyle w:val="32"/>
        <w:ind w:left="0" w:leftChars="0" w:firstLine="0" w:firstLineChars="0"/>
        <w:rPr>
          <w:rFonts w:hint="eastAsia" w:ascii="宋体" w:hAnsi="宋体" w:eastAsia="宋体" w:cs="宋体"/>
          <w:bCs/>
          <w:color w:val="000000"/>
          <w:sz w:val="24"/>
          <w:szCs w:val="21"/>
        </w:rPr>
      </w:pPr>
      <w:r>
        <w:rPr>
          <w:rFonts w:hint="eastAsia" w:ascii="宋体" w:hAnsi="宋体" w:eastAsia="宋体" w:cs="宋体"/>
          <w:b/>
          <w:color w:val="000000"/>
          <w:sz w:val="24"/>
          <w:szCs w:val="21"/>
        </w:rPr>
        <w:t>附件</w:t>
      </w:r>
      <w:r>
        <w:rPr>
          <w:rFonts w:hint="eastAsia" w:ascii="宋体" w:hAnsi="宋体" w:eastAsia="宋体" w:cs="宋体"/>
          <w:b/>
          <w:color w:val="000000"/>
          <w:sz w:val="24"/>
          <w:szCs w:val="21"/>
          <w:lang w:val="en-US" w:eastAsia="zh-CN"/>
        </w:rPr>
        <w:t>9</w:t>
      </w:r>
    </w:p>
    <w:p w14:paraId="3DEAF052">
      <w:pPr>
        <w:spacing w:line="460" w:lineRule="exact"/>
        <w:rPr>
          <w:rFonts w:ascii="宋体" w:hAnsi="宋体"/>
          <w:b/>
          <w:color w:val="000000"/>
          <w:sz w:val="24"/>
          <w:szCs w:val="21"/>
        </w:rPr>
      </w:pPr>
      <w:r>
        <w:rPr>
          <w:rFonts w:hint="eastAsia" w:ascii="宋体" w:hAnsi="宋体"/>
          <w:bCs/>
          <w:color w:val="000000"/>
          <w:sz w:val="24"/>
          <w:szCs w:val="21"/>
        </w:rPr>
        <w:t xml:space="preserve">                         </w:t>
      </w:r>
    </w:p>
    <w:p w14:paraId="59B320FC">
      <w:pPr>
        <w:ind w:left="480"/>
        <w:rPr>
          <w:rFonts w:hint="eastAsia" w:ascii="宋体" w:hAnsi="宋体"/>
          <w:b/>
          <w:color w:val="000000"/>
          <w:sz w:val="24"/>
          <w:szCs w:val="21"/>
        </w:rPr>
      </w:pPr>
      <w:r>
        <w:rPr>
          <w:rFonts w:hint="eastAsia" w:ascii="宋体" w:hAnsi="宋体"/>
          <w:b/>
          <w:color w:val="000000"/>
          <w:sz w:val="24"/>
          <w:szCs w:val="21"/>
        </w:rPr>
        <w:t>参加政府采购活动前 3 年内在经营活动中没有重大违法记录的书面声明</w:t>
      </w:r>
    </w:p>
    <w:p w14:paraId="2DA94404">
      <w:pPr>
        <w:spacing w:line="460" w:lineRule="exact"/>
        <w:jc w:val="center"/>
        <w:rPr>
          <w:rFonts w:ascii="宋体" w:hAnsi="宋体"/>
          <w:b/>
          <w:bCs/>
          <w:color w:val="000000"/>
          <w:sz w:val="24"/>
          <w:szCs w:val="21"/>
        </w:rPr>
      </w:pPr>
    </w:p>
    <w:p w14:paraId="31883FF3">
      <w:pPr>
        <w:spacing w:line="46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p>
    <w:p w14:paraId="4BA14188">
      <w:pPr>
        <w:spacing w:line="460" w:lineRule="exact"/>
        <w:rPr>
          <w:rFonts w:hint="eastAsia" w:ascii="宋体" w:hAnsi="宋体"/>
          <w:b/>
          <w:color w:val="000000"/>
          <w:sz w:val="24"/>
          <w:szCs w:val="21"/>
        </w:rPr>
      </w:pPr>
    </w:p>
    <w:p w14:paraId="304E522D">
      <w:pPr>
        <w:spacing w:line="460" w:lineRule="exact"/>
        <w:ind w:firstLine="480"/>
        <w:rPr>
          <w:rFonts w:ascii="宋体" w:hAnsi="宋体"/>
          <w:b/>
          <w:color w:val="000000"/>
          <w:sz w:val="24"/>
          <w:szCs w:val="21"/>
        </w:rPr>
      </w:pPr>
    </w:p>
    <w:p w14:paraId="5A062BC2">
      <w:pPr>
        <w:spacing w:line="460" w:lineRule="exact"/>
        <w:rPr>
          <w:rFonts w:ascii="宋体" w:hAnsi="宋体"/>
          <w:b/>
          <w:color w:val="000000"/>
          <w:sz w:val="24"/>
          <w:szCs w:val="21"/>
        </w:rPr>
      </w:pPr>
    </w:p>
    <w:p w14:paraId="3157C29E">
      <w:pPr>
        <w:spacing w:line="460" w:lineRule="exact"/>
        <w:ind w:firstLine="480"/>
        <w:rPr>
          <w:rFonts w:ascii="宋体" w:hAnsi="宋体"/>
          <w:b/>
          <w:color w:val="000000"/>
          <w:sz w:val="24"/>
          <w:szCs w:val="21"/>
        </w:rPr>
      </w:pPr>
    </w:p>
    <w:p w14:paraId="3BE6D73A">
      <w:pPr>
        <w:spacing w:line="500" w:lineRule="exact"/>
        <w:jc w:val="both"/>
        <w:rPr>
          <w:rFonts w:ascii="宋体" w:hAnsi="宋体" w:eastAsia="等线"/>
          <w:b/>
          <w:color w:val="auto"/>
          <w:sz w:val="24"/>
          <w:szCs w:val="24"/>
        </w:rPr>
      </w:pPr>
      <w:r>
        <w:rPr>
          <w:rFonts w:hint="eastAsia" w:ascii="宋体" w:hAnsi="宋体"/>
          <w:b/>
          <w:color w:val="000000"/>
          <w:sz w:val="24"/>
          <w:szCs w:val="21"/>
        </w:rPr>
        <w:t>附件</w:t>
      </w:r>
      <w:r>
        <w:rPr>
          <w:rFonts w:hint="eastAsia" w:ascii="宋体" w:hAnsi="宋体"/>
          <w:b/>
          <w:color w:val="000000"/>
          <w:sz w:val="24"/>
          <w:szCs w:val="21"/>
          <w:lang w:val="en-US" w:eastAsia="zh-CN"/>
        </w:rPr>
        <w:t>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供应商信用承诺函</w:t>
      </w:r>
    </w:p>
    <w:p w14:paraId="1386A800">
      <w:pPr>
        <w:spacing w:line="500" w:lineRule="exact"/>
        <w:rPr>
          <w:rFonts w:ascii="方正仿宋_GBK" w:hAnsi="等线" w:eastAsia="等线"/>
          <w:color w:val="auto"/>
          <w:sz w:val="24"/>
          <w:szCs w:val="24"/>
        </w:rPr>
      </w:pPr>
    </w:p>
    <w:p w14:paraId="3B4D3CB0">
      <w:pPr>
        <w:spacing w:line="560" w:lineRule="exact"/>
        <w:rPr>
          <w:rFonts w:ascii="宋体" w:hAnsi="宋体" w:cs="宋体"/>
          <w:color w:val="auto"/>
          <w:sz w:val="24"/>
          <w:szCs w:val="24"/>
        </w:rPr>
      </w:pPr>
      <w:r>
        <w:rPr>
          <w:rFonts w:hint="eastAsia" w:ascii="宋体" w:hAnsi="宋体" w:cs="宋体"/>
          <w:color w:val="auto"/>
          <w:sz w:val="24"/>
          <w:szCs w:val="24"/>
        </w:rPr>
        <w:t>承诺主体名称：</w:t>
      </w:r>
    </w:p>
    <w:p w14:paraId="365FB5C3">
      <w:pPr>
        <w:spacing w:line="560" w:lineRule="exact"/>
        <w:rPr>
          <w:rFonts w:ascii="宋体" w:hAnsi="宋体" w:cs="宋体"/>
          <w:color w:val="auto"/>
          <w:sz w:val="24"/>
          <w:szCs w:val="24"/>
        </w:rPr>
      </w:pPr>
      <w:r>
        <w:rPr>
          <w:rFonts w:hint="eastAsia" w:ascii="宋体" w:hAnsi="宋体" w:cs="宋体"/>
          <w:color w:val="auto"/>
          <w:sz w:val="24"/>
          <w:szCs w:val="24"/>
        </w:rPr>
        <w:t>统一社会信用代码：</w:t>
      </w:r>
    </w:p>
    <w:p w14:paraId="4196811F">
      <w:pPr>
        <w:spacing w:line="560" w:lineRule="exact"/>
        <w:rPr>
          <w:rFonts w:ascii="宋体" w:hAnsi="宋体" w:cs="宋体"/>
          <w:sz w:val="24"/>
          <w:szCs w:val="24"/>
        </w:rPr>
      </w:pPr>
    </w:p>
    <w:p w14:paraId="503ECE38">
      <w:pPr>
        <w:spacing w:line="560" w:lineRule="exact"/>
        <w:ind w:firstLine="420"/>
        <w:rPr>
          <w:rFonts w:ascii="宋体" w:hAnsi="宋体" w:cs="宋体"/>
          <w:sz w:val="24"/>
          <w:szCs w:val="24"/>
        </w:rPr>
      </w:pPr>
      <w:r>
        <w:rPr>
          <w:rFonts w:hint="eastAsia" w:ascii="宋体" w:hAnsi="宋体" w:cs="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06AB4BAD">
      <w:pPr>
        <w:spacing w:line="560" w:lineRule="exact"/>
        <w:ind w:firstLine="420"/>
        <w:rPr>
          <w:rFonts w:ascii="宋体" w:hAnsi="宋体" w:cs="宋体"/>
          <w:sz w:val="24"/>
          <w:szCs w:val="24"/>
        </w:rPr>
      </w:pPr>
      <w:r>
        <w:rPr>
          <w:rFonts w:hint="eastAsia" w:ascii="宋体" w:hAnsi="宋体" w:cs="宋体"/>
          <w:sz w:val="24"/>
          <w:szCs w:val="24"/>
        </w:rPr>
        <w:t>一、对提供给注册登记部门、行业管理部门、司法部门、行业组织以及在政府采购活动中提交的所有资料的合法性、真实性、准确性和有效性负责；</w:t>
      </w:r>
    </w:p>
    <w:p w14:paraId="48079D74">
      <w:pPr>
        <w:spacing w:line="560" w:lineRule="exact"/>
        <w:ind w:firstLine="420"/>
        <w:rPr>
          <w:rFonts w:ascii="宋体" w:hAnsi="宋体" w:cs="宋体"/>
          <w:sz w:val="24"/>
          <w:szCs w:val="24"/>
        </w:rPr>
      </w:pPr>
      <w:r>
        <w:rPr>
          <w:rFonts w:hint="eastAsia" w:ascii="宋体" w:hAnsi="宋体" w:cs="宋体"/>
          <w:sz w:val="24"/>
          <w:szCs w:val="24"/>
        </w:rPr>
        <w:t>二、严格按照国家法律、法规和规章开展采购活动，全面履行应尽的责任和义务，全面做到履约守信，具备《中华人民共和国政府采购法》第二十二条第一款规定的条件;</w:t>
      </w:r>
    </w:p>
    <w:p w14:paraId="350EF6F3">
      <w:pPr>
        <w:spacing w:line="560" w:lineRule="exact"/>
        <w:ind w:firstLine="420"/>
        <w:rPr>
          <w:rFonts w:ascii="宋体" w:hAnsi="宋体" w:cs="宋体"/>
          <w:sz w:val="24"/>
          <w:szCs w:val="24"/>
        </w:rPr>
      </w:pPr>
      <w:r>
        <w:rPr>
          <w:rFonts w:hint="eastAsia" w:ascii="宋体" w:hAnsi="宋体" w:cs="宋体"/>
          <w:sz w:val="24"/>
          <w:szCs w:val="24"/>
        </w:rPr>
        <w:t>三、严格依法开展生产经营活动，主动接受行业监管，自愿接受依法开展的日常检查；违法失信经营后将自愿接受约束和惩戒，并依法承担相应责任；</w:t>
      </w:r>
    </w:p>
    <w:p w14:paraId="3E08B60D">
      <w:pPr>
        <w:spacing w:line="560" w:lineRule="exact"/>
        <w:ind w:firstLine="420"/>
        <w:rPr>
          <w:rFonts w:ascii="宋体" w:hAnsi="宋体" w:cs="宋体"/>
          <w:sz w:val="24"/>
          <w:szCs w:val="24"/>
        </w:rPr>
      </w:pPr>
      <w:r>
        <w:rPr>
          <w:rFonts w:hint="eastAsia" w:ascii="宋体" w:hAnsi="宋体" w:cs="宋体"/>
          <w:sz w:val="24"/>
          <w:szCs w:val="24"/>
        </w:rPr>
        <w:t>四、自觉接受行政管理部门、行业组织、社会公众、新闻舆论的监督；</w:t>
      </w:r>
    </w:p>
    <w:p w14:paraId="07F08077">
      <w:pPr>
        <w:spacing w:line="560" w:lineRule="exact"/>
        <w:ind w:firstLine="420"/>
        <w:rPr>
          <w:rFonts w:ascii="宋体" w:hAnsi="宋体" w:cs="宋体"/>
          <w:sz w:val="24"/>
          <w:szCs w:val="24"/>
        </w:rPr>
      </w:pPr>
      <w:r>
        <w:rPr>
          <w:rFonts w:hint="eastAsia" w:ascii="宋体" w:hAnsi="宋体" w:cs="宋体"/>
          <w:sz w:val="24"/>
          <w:szCs w:val="24"/>
        </w:rPr>
        <w:t>五、自觉做到自我约束、自我管理，不制假售假、商标侵权、虚假宣传、违约毁约、恶意逃债、偷税漏税、垄断和不正当竞争，维护经营者、消费者的合法权益；</w:t>
      </w:r>
    </w:p>
    <w:p w14:paraId="14FE9731">
      <w:pPr>
        <w:spacing w:line="560" w:lineRule="exact"/>
        <w:ind w:firstLine="420"/>
        <w:rPr>
          <w:rFonts w:ascii="宋体" w:hAnsi="宋体" w:cs="宋体"/>
          <w:sz w:val="24"/>
          <w:szCs w:val="24"/>
        </w:rPr>
      </w:pPr>
      <w:r>
        <w:rPr>
          <w:rFonts w:hint="eastAsia" w:ascii="宋体" w:hAnsi="宋体" w:cs="宋体"/>
          <w:sz w:val="24"/>
          <w:szCs w:val="24"/>
        </w:rPr>
        <w:t>六、提出政府采购质疑和投诉坚持依法依规、诚实信用原则，在全国范围12个月内没有三次以上查无实据的政府采购投诉；</w:t>
      </w:r>
    </w:p>
    <w:p w14:paraId="76CAB183">
      <w:pPr>
        <w:spacing w:line="560" w:lineRule="exact"/>
        <w:ind w:firstLine="420"/>
        <w:rPr>
          <w:rFonts w:ascii="宋体" w:hAnsi="宋体" w:cs="宋体"/>
          <w:sz w:val="24"/>
          <w:szCs w:val="24"/>
        </w:rPr>
      </w:pPr>
      <w:r>
        <w:rPr>
          <w:rFonts w:hint="eastAsia" w:ascii="宋体" w:hAnsi="宋体" w:cs="宋体"/>
          <w:sz w:val="24"/>
          <w:szCs w:val="24"/>
        </w:rPr>
        <w:t>七、严格遵守信用信息公示相关规定，向社会公示信用信息；</w:t>
      </w:r>
    </w:p>
    <w:p w14:paraId="7C10C0E5">
      <w:pPr>
        <w:spacing w:line="560" w:lineRule="exact"/>
        <w:ind w:firstLine="420"/>
        <w:rPr>
          <w:rFonts w:ascii="宋体" w:hAnsi="宋体" w:cs="宋体"/>
          <w:sz w:val="24"/>
          <w:szCs w:val="24"/>
        </w:rPr>
      </w:pPr>
      <w:r>
        <w:rPr>
          <w:rFonts w:hint="eastAsia" w:ascii="宋体" w:hAnsi="宋体" w:cs="宋体"/>
          <w:sz w:val="24"/>
          <w:szCs w:val="24"/>
        </w:rPr>
        <w:t>八、在“信用中国”和“中国政府采购网”网站中无严重失信记录；</w:t>
      </w:r>
    </w:p>
    <w:p w14:paraId="18DB1B1F">
      <w:pPr>
        <w:spacing w:line="560" w:lineRule="exact"/>
        <w:ind w:firstLine="420"/>
        <w:rPr>
          <w:rFonts w:ascii="宋体" w:hAnsi="宋体" w:cs="宋体"/>
          <w:sz w:val="24"/>
          <w:szCs w:val="24"/>
        </w:rPr>
      </w:pPr>
      <w:r>
        <w:rPr>
          <w:rFonts w:hint="eastAsia" w:ascii="宋体" w:hAnsi="宋体" w:cs="宋体"/>
          <w:sz w:val="24"/>
          <w:szCs w:val="24"/>
        </w:rPr>
        <w:t>九、如违反承诺，自愿接受管理部门依法给予的行政处罚，同意将违反承诺的行为作为不良记录记入信用档案，依法依规进行信息公示，并承担所产生的一切法律责任和经济损失。</w:t>
      </w:r>
    </w:p>
    <w:p w14:paraId="192A8867">
      <w:pPr>
        <w:spacing w:line="560" w:lineRule="exact"/>
        <w:ind w:firstLine="420"/>
        <w:rPr>
          <w:rFonts w:ascii="宋体" w:hAnsi="宋体" w:cs="宋体"/>
          <w:sz w:val="24"/>
          <w:szCs w:val="24"/>
        </w:rPr>
      </w:pPr>
      <w:r>
        <w:rPr>
          <w:rFonts w:hint="eastAsia" w:ascii="宋体" w:hAnsi="宋体" w:cs="宋体"/>
          <w:sz w:val="24"/>
          <w:szCs w:val="24"/>
        </w:rPr>
        <w:t>十、本承诺书自签订之日起生效。</w:t>
      </w:r>
    </w:p>
    <w:p w14:paraId="7E56BAD5">
      <w:pPr>
        <w:spacing w:line="560" w:lineRule="exact"/>
        <w:ind w:firstLine="420"/>
        <w:rPr>
          <w:rFonts w:ascii="宋体" w:hAnsi="宋体" w:cs="宋体"/>
          <w:sz w:val="24"/>
          <w:szCs w:val="24"/>
        </w:rPr>
      </w:pPr>
      <w:r>
        <w:rPr>
          <w:rFonts w:hint="eastAsia" w:ascii="宋体" w:hAnsi="宋体" w:cs="宋体"/>
          <w:sz w:val="24"/>
          <w:szCs w:val="24"/>
        </w:rPr>
        <w:t> （注：法定代表人或负责人、主体名称发生变更的应当重新做出承诺。）</w:t>
      </w:r>
    </w:p>
    <w:p w14:paraId="78FC3B90">
      <w:pPr>
        <w:spacing w:line="560" w:lineRule="exact"/>
        <w:rPr>
          <w:rFonts w:ascii="宋体" w:hAnsi="宋体" w:cs="宋体"/>
          <w:sz w:val="24"/>
          <w:szCs w:val="24"/>
        </w:rPr>
      </w:pPr>
    </w:p>
    <w:p w14:paraId="50C5F23E">
      <w:pPr>
        <w:spacing w:line="560" w:lineRule="exact"/>
        <w:rPr>
          <w:rFonts w:ascii="宋体" w:hAnsi="宋体" w:cs="宋体"/>
          <w:sz w:val="24"/>
          <w:szCs w:val="24"/>
        </w:rPr>
      </w:pPr>
    </w:p>
    <w:p w14:paraId="1F45B421">
      <w:pPr>
        <w:spacing w:line="560" w:lineRule="exact"/>
        <w:rPr>
          <w:rFonts w:ascii="宋体" w:hAnsi="宋体" w:cs="宋体"/>
          <w:sz w:val="24"/>
          <w:szCs w:val="24"/>
        </w:rPr>
      </w:pPr>
    </w:p>
    <w:p w14:paraId="65095EE0">
      <w:pPr>
        <w:spacing w:line="560" w:lineRule="exact"/>
        <w:jc w:val="center"/>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p>
    <w:p w14:paraId="32B87219">
      <w:pPr>
        <w:spacing w:line="560" w:lineRule="exact"/>
        <w:jc w:val="center"/>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年  月  日</w:t>
      </w:r>
    </w:p>
    <w:p w14:paraId="39DE156D">
      <w:pPr>
        <w:spacing w:line="560" w:lineRule="exact"/>
        <w:jc w:val="center"/>
        <w:rPr>
          <w:rFonts w:hint="eastAsia" w:ascii="宋体" w:hAnsi="宋体" w:cs="宋体"/>
          <w:sz w:val="24"/>
          <w:szCs w:val="24"/>
        </w:rPr>
      </w:pPr>
    </w:p>
    <w:p w14:paraId="003F331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361" w:afterLines="100" w:afterAutospacing="0" w:line="400" w:lineRule="atLeast"/>
        <w:ind w:left="0" w:right="0"/>
        <w:jc w:val="both"/>
        <w:textAlignment w:val="auto"/>
      </w:pPr>
      <w:r>
        <w:rPr>
          <w:rFonts w:hint="eastAsia" w:ascii="宋体" w:hAnsi="宋体"/>
          <w:b/>
          <w:sz w:val="24"/>
          <w:szCs w:val="21"/>
        </w:rPr>
        <w:t>附件</w:t>
      </w:r>
      <w:r>
        <w:rPr>
          <w:rFonts w:hint="eastAsia" w:ascii="宋体" w:hAnsi="宋体"/>
          <w:b/>
          <w:sz w:val="24"/>
          <w:szCs w:val="21"/>
          <w:lang w:val="en-US" w:eastAsia="zh-CN"/>
        </w:rPr>
        <w:t>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中小企业声明函（服务类项目）（采购包号：**）</w:t>
      </w:r>
    </w:p>
    <w:p w14:paraId="6D895CC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cs="宋体"/>
          <w:color w:val="000000"/>
          <w:sz w:val="24"/>
          <w:szCs w:val="24"/>
          <w:lang w:eastAsia="zh-CN"/>
        </w:rPr>
        <w:t>扬州市公共资源交易中心</w:t>
      </w:r>
      <w:r>
        <w:rPr>
          <w:rFonts w:hint="eastAsia" w:ascii="宋体" w:hAnsi="宋体"/>
          <w:color w:val="000000"/>
          <w:sz w:val="24"/>
          <w:szCs w:val="24"/>
          <w:lang w:val="en-US" w:eastAsia="zh-CN"/>
        </w:rPr>
        <w:t>仪征分中心</w:t>
      </w:r>
      <w:r>
        <w:rPr>
          <w:rFonts w:hint="eastAsia" w:ascii="宋体" w:hAnsi="宋体" w:eastAsia="宋体" w:cs="宋体"/>
          <w:color w:val="000000"/>
          <w:sz w:val="24"/>
          <w:szCs w:val="24"/>
        </w:rPr>
        <w:t>组织的</w:t>
      </w:r>
      <w:r>
        <w:rPr>
          <w:rFonts w:hint="eastAsia" w:ascii="宋体" w:hAnsi="宋体" w:eastAsia="宋体" w:cs="宋体"/>
          <w:color w:val="000000"/>
          <w:sz w:val="24"/>
          <w:szCs w:val="24"/>
          <w:u w:val="single"/>
        </w:rPr>
        <w:t>（项目名称）（采购包号：**）</w:t>
      </w:r>
      <w:r>
        <w:rPr>
          <w:rFonts w:hint="eastAsia" w:ascii="宋体" w:hAnsi="宋体" w:eastAsia="宋体" w:cs="宋体"/>
          <w:color w:val="000000"/>
          <w:sz w:val="24"/>
          <w:szCs w:val="24"/>
        </w:rPr>
        <w:t>的采购活动，服务全部由符合政策的中小企业承接。相关企业（含联合体中的中小企业、签订采购包意向协议的中小企业）的具体情况如下：</w:t>
      </w:r>
    </w:p>
    <w:p w14:paraId="1E62BED8">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FF0000"/>
          <w:sz w:val="24"/>
          <w:szCs w:val="24"/>
          <w:u w:val="single"/>
        </w:rPr>
        <w:t>（软件和信息技术服务业）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004FCDA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FF0000"/>
          <w:sz w:val="24"/>
          <w:szCs w:val="24"/>
          <w:u w:val="single"/>
        </w:rPr>
        <w:t>（软件和信息技术服务业）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73D5CAD0">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w:t>
      </w:r>
    </w:p>
    <w:p w14:paraId="4DA6AF45">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2483FEA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本企业对上述声明内容的真实性负责。如有虚假，将依法承担相应责任</w:t>
      </w:r>
    </w:p>
    <w:p w14:paraId="3E438D52">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right="720"/>
        <w:jc w:val="both"/>
        <w:textAlignment w:val="auto"/>
      </w:pPr>
      <w:r>
        <w:t> </w:t>
      </w:r>
    </w:p>
    <w:p w14:paraId="4FECEE6A">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right="180" w:firstLine="360"/>
        <w:jc w:val="right"/>
        <w:textAlignment w:val="auto"/>
      </w:pPr>
      <w:r>
        <w:rPr>
          <w:rFonts w:hint="eastAsia" w:ascii="宋体" w:hAnsi="宋体" w:eastAsia="宋体" w:cs="宋体"/>
          <w:color w:val="000000"/>
          <w:sz w:val="24"/>
          <w:szCs w:val="24"/>
        </w:rPr>
        <w:t>企业名称（加盖CA电子公章）：</w:t>
      </w:r>
    </w:p>
    <w:p w14:paraId="4FBBFFE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right="480" w:firstLine="5400"/>
        <w:jc w:val="both"/>
        <w:textAlignment w:val="auto"/>
      </w:pPr>
      <w:r>
        <w:rPr>
          <w:rFonts w:hint="eastAsia" w:ascii="宋体" w:hAnsi="宋体" w:eastAsia="宋体" w:cs="宋体"/>
          <w:color w:val="000000"/>
          <w:sz w:val="24"/>
          <w:szCs w:val="24"/>
        </w:rPr>
        <w:t>日  期：</w:t>
      </w:r>
    </w:p>
    <w:p w14:paraId="0573A3DB">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240"/>
        <w:jc w:val="both"/>
        <w:textAlignment w:val="auto"/>
      </w:pPr>
      <w:r>
        <w:t> </w:t>
      </w:r>
    </w:p>
    <w:p w14:paraId="463191F1">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480"/>
        <w:jc w:val="both"/>
        <w:textAlignment w:val="auto"/>
      </w:pPr>
      <w:r>
        <w:rPr>
          <w:rFonts w:hint="eastAsia" w:ascii="宋体" w:hAnsi="宋体" w:eastAsia="宋体" w:cs="宋体"/>
          <w:color w:val="000000"/>
          <w:sz w:val="24"/>
          <w:szCs w:val="24"/>
        </w:rPr>
        <w:t>备注：</w:t>
      </w:r>
    </w:p>
    <w:p w14:paraId="774484FD">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480"/>
        <w:jc w:val="both"/>
        <w:textAlignment w:val="auto"/>
      </w:pPr>
      <w:r>
        <w:rPr>
          <w:rFonts w:hint="eastAsia" w:ascii="宋体" w:hAnsi="宋体" w:eastAsia="宋体" w:cs="宋体"/>
          <w:color w:val="000000"/>
          <w:sz w:val="24"/>
          <w:szCs w:val="24"/>
        </w:rPr>
        <w:t>1.从业人员、营业收入、资产总额填报上一年度数据，无上一年度数据的新成立企业可不填报。</w:t>
      </w:r>
    </w:p>
    <w:p w14:paraId="2740751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480"/>
        <w:jc w:val="both"/>
        <w:textAlignment w:val="auto"/>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0E8B3A56">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540" w:hanging="120"/>
        <w:jc w:val="both"/>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3.供应商应对照《工业和信息化部、国家统计局、国家发展和改革委员会、财政</w:t>
      </w:r>
    </w:p>
    <w:p w14:paraId="5EE5D7C9">
      <w:pPr>
        <w:pStyle w:val="30"/>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jc w:val="both"/>
        <w:textAlignment w:val="auto"/>
        <w:rPr>
          <w:rFonts w:ascii="宋体" w:hAnsi="宋体"/>
          <w:color w:val="FF0000"/>
          <w:sz w:val="24"/>
          <w:szCs w:val="24"/>
        </w:rPr>
      </w:pPr>
      <w:r>
        <w:rPr>
          <w:rFonts w:hint="eastAsia" w:ascii="宋体" w:hAnsi="宋体" w:eastAsia="宋体" w:cs="宋体"/>
          <w:color w:val="FF0000"/>
          <w:sz w:val="24"/>
          <w:szCs w:val="24"/>
        </w:rPr>
        <w:t>部关于印发中小企业划型标准规定的通知》(工信部联企业[2011]300号)《国家统计局关于印发〈统计上大中小微型企业划分办法（2017）〉的通知》（国统字〔2017〕213号）的规定，自行勾选承接企业的企业规模类型。 </w:t>
      </w:r>
    </w:p>
    <w:p w14:paraId="1C24B155">
      <w:pPr>
        <w:jc w:val="left"/>
        <w:rPr>
          <w:rFonts w:ascii="宋体" w:hAnsi="宋体"/>
          <w:color w:val="FF0000"/>
          <w:sz w:val="24"/>
          <w:szCs w:val="24"/>
        </w:rPr>
      </w:pPr>
    </w:p>
    <w:p w14:paraId="6E9EFBB0">
      <w:pPr>
        <w:jc w:val="center"/>
        <w:rPr>
          <w:b/>
          <w:bCs/>
          <w:color w:val="0070C0"/>
        </w:rPr>
      </w:pPr>
    </w:p>
    <w:p w14:paraId="1A0DBD00">
      <w:pPr>
        <w:pStyle w:val="41"/>
        <w:rPr>
          <w:b/>
          <w:bCs/>
          <w:color w:val="0070C0"/>
        </w:rPr>
      </w:pPr>
    </w:p>
    <w:p w14:paraId="003EEFDF">
      <w:pPr>
        <w:rPr>
          <w:b/>
          <w:bCs/>
          <w:color w:val="0070C0"/>
        </w:rPr>
      </w:pPr>
    </w:p>
    <w:p w14:paraId="0523EC40">
      <w:pPr>
        <w:keepNext/>
        <w:keepLines/>
        <w:widowControl/>
        <w:spacing w:before="300" w:after="300" w:line="360" w:lineRule="auto"/>
        <w:jc w:val="center"/>
        <w:outlineLvl w:val="1"/>
        <w:rPr>
          <w:rFonts w:ascii="Arial" w:hAnsi="Arial" w:eastAsia="幼圆" w:cs="Arial"/>
          <w:b/>
          <w:bCs/>
        </w:rPr>
      </w:pPr>
      <w:r>
        <w:rPr>
          <w:rFonts w:hint="eastAsia" w:ascii="Arial" w:hAnsi="Arial" w:eastAsia="幼圆" w:cs="微软雅黑"/>
          <w:b/>
          <w:bCs/>
        </w:rPr>
        <w:t>中小微企业划型标准</w:t>
      </w:r>
    </w:p>
    <w:tbl>
      <w:tblPr>
        <w:tblStyle w:val="34"/>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1"/>
        <w:gridCol w:w="1699"/>
        <w:gridCol w:w="1061"/>
        <w:gridCol w:w="1887"/>
        <w:gridCol w:w="2411"/>
        <w:gridCol w:w="1201"/>
      </w:tblGrid>
      <w:tr w14:paraId="00E333C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396"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000BB0F0">
            <w:pPr>
              <w:pStyle w:val="30"/>
              <w:spacing w:after="150" w:line="360" w:lineRule="auto"/>
              <w:jc w:val="center"/>
              <w:rPr>
                <w:color w:val="666666"/>
                <w:sz w:val="21"/>
                <w:szCs w:val="21"/>
              </w:rPr>
            </w:pPr>
            <w:r>
              <w:rPr>
                <w:rStyle w:val="37"/>
                <w:rFonts w:hint="eastAsia" w:cs="仿宋"/>
                <w:color w:val="666666"/>
                <w:sz w:val="21"/>
                <w:szCs w:val="21"/>
              </w:rPr>
              <w:t>行业名称</w:t>
            </w:r>
          </w:p>
        </w:tc>
        <w:tc>
          <w:tcPr>
            <w:tcW w:w="166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2DA7613A">
            <w:pPr>
              <w:pStyle w:val="30"/>
              <w:spacing w:after="150" w:line="360" w:lineRule="auto"/>
              <w:jc w:val="center"/>
              <w:rPr>
                <w:color w:val="666666"/>
                <w:sz w:val="21"/>
                <w:szCs w:val="21"/>
              </w:rPr>
            </w:pPr>
            <w:r>
              <w:rPr>
                <w:rStyle w:val="37"/>
                <w:rFonts w:hint="eastAsia" w:cs="仿宋"/>
                <w:color w:val="666666"/>
                <w:sz w:val="21"/>
                <w:szCs w:val="21"/>
              </w:rPr>
              <w:t>指标名称</w:t>
            </w:r>
          </w:p>
        </w:tc>
        <w:tc>
          <w:tcPr>
            <w:tcW w:w="103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81CDA04">
            <w:pPr>
              <w:pStyle w:val="30"/>
              <w:spacing w:after="150" w:line="360" w:lineRule="auto"/>
              <w:rPr>
                <w:color w:val="666666"/>
                <w:sz w:val="21"/>
                <w:szCs w:val="21"/>
              </w:rPr>
            </w:pPr>
            <w:r>
              <w:rPr>
                <w:rStyle w:val="37"/>
                <w:rFonts w:hint="eastAsia" w:cs="仿宋"/>
                <w:color w:val="666666"/>
                <w:sz w:val="21"/>
                <w:szCs w:val="21"/>
              </w:rPr>
              <w:t>计量单位</w:t>
            </w:r>
          </w:p>
        </w:tc>
        <w:tc>
          <w:tcPr>
            <w:tcW w:w="1857"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6DCED7AC">
            <w:pPr>
              <w:pStyle w:val="30"/>
              <w:spacing w:after="150" w:line="360" w:lineRule="auto"/>
              <w:jc w:val="center"/>
              <w:rPr>
                <w:color w:val="666666"/>
                <w:sz w:val="21"/>
                <w:szCs w:val="21"/>
              </w:rPr>
            </w:pPr>
            <w:r>
              <w:rPr>
                <w:rStyle w:val="37"/>
                <w:rFonts w:hint="eastAsia" w:cs="仿宋"/>
                <w:color w:val="666666"/>
                <w:sz w:val="21"/>
                <w:szCs w:val="21"/>
              </w:rPr>
              <w:t>中型</w:t>
            </w:r>
          </w:p>
        </w:tc>
        <w:tc>
          <w:tcPr>
            <w:tcW w:w="238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6D449ECF">
            <w:pPr>
              <w:pStyle w:val="30"/>
              <w:spacing w:after="150" w:line="360" w:lineRule="auto"/>
              <w:jc w:val="center"/>
              <w:rPr>
                <w:color w:val="666666"/>
                <w:sz w:val="21"/>
                <w:szCs w:val="21"/>
              </w:rPr>
            </w:pPr>
            <w:r>
              <w:rPr>
                <w:rStyle w:val="37"/>
                <w:rFonts w:hint="eastAsia" w:cs="仿宋"/>
                <w:color w:val="666666"/>
                <w:sz w:val="21"/>
                <w:szCs w:val="21"/>
              </w:rPr>
              <w:t>小型</w:t>
            </w:r>
          </w:p>
        </w:tc>
        <w:tc>
          <w:tcPr>
            <w:tcW w:w="1156"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3BB3C72A">
            <w:pPr>
              <w:pStyle w:val="30"/>
              <w:spacing w:after="150" w:line="360" w:lineRule="auto"/>
              <w:ind w:firstLine="420"/>
              <w:rPr>
                <w:color w:val="666666"/>
                <w:sz w:val="21"/>
                <w:szCs w:val="21"/>
              </w:rPr>
            </w:pPr>
            <w:r>
              <w:rPr>
                <w:rStyle w:val="37"/>
                <w:rFonts w:hint="eastAsia" w:cs="仿宋"/>
                <w:color w:val="666666"/>
                <w:sz w:val="21"/>
                <w:szCs w:val="21"/>
              </w:rPr>
              <w:t>微型</w:t>
            </w:r>
          </w:p>
        </w:tc>
      </w:tr>
      <w:tr w14:paraId="4D18C02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6E1AF3A">
            <w:pPr>
              <w:pStyle w:val="30"/>
              <w:spacing w:after="150" w:line="360" w:lineRule="auto"/>
              <w:jc w:val="center"/>
              <w:rPr>
                <w:color w:val="666666"/>
                <w:sz w:val="21"/>
                <w:szCs w:val="21"/>
              </w:rPr>
            </w:pPr>
            <w:r>
              <w:rPr>
                <w:rStyle w:val="37"/>
                <w:rFonts w:hint="eastAsia" w:cs="仿宋"/>
                <w:color w:val="666666"/>
                <w:sz w:val="21"/>
                <w:szCs w:val="21"/>
              </w:rPr>
              <w:t>农、林、牧、渔</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E1A4B1">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42ED0B">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557D74">
            <w:pPr>
              <w:pStyle w:val="30"/>
              <w:spacing w:after="150" w:line="360" w:lineRule="auto"/>
              <w:rPr>
                <w:color w:val="666666"/>
                <w:sz w:val="21"/>
                <w:szCs w:val="21"/>
              </w:rPr>
            </w:pPr>
            <w:r>
              <w:rPr>
                <w:rStyle w:val="37"/>
                <w:rFonts w:hint="eastAsia" w:cs="仿宋"/>
                <w:color w:val="666666"/>
                <w:sz w:val="21"/>
                <w:szCs w:val="21"/>
              </w:rPr>
              <w:t>500≤Y＜20000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FB8DFDF">
            <w:pPr>
              <w:pStyle w:val="30"/>
              <w:spacing w:after="150" w:line="360" w:lineRule="auto"/>
              <w:jc w:val="center"/>
              <w:rPr>
                <w:color w:val="666666"/>
                <w:sz w:val="21"/>
                <w:szCs w:val="21"/>
              </w:rPr>
            </w:pPr>
            <w:r>
              <w:rPr>
                <w:rStyle w:val="37"/>
                <w:rFonts w:hint="eastAsia" w:cs="仿宋"/>
                <w:color w:val="666666"/>
                <w:sz w:val="21"/>
                <w:szCs w:val="21"/>
              </w:rPr>
              <w:t>50≤Y＜500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C42147">
            <w:pPr>
              <w:pStyle w:val="30"/>
              <w:spacing w:after="150" w:line="360" w:lineRule="auto"/>
              <w:jc w:val="center"/>
              <w:rPr>
                <w:color w:val="666666"/>
                <w:sz w:val="21"/>
                <w:szCs w:val="21"/>
              </w:rPr>
            </w:pPr>
            <w:r>
              <w:rPr>
                <w:rStyle w:val="37"/>
                <w:rFonts w:hint="eastAsia" w:cs="仿宋"/>
                <w:color w:val="666666"/>
                <w:sz w:val="21"/>
                <w:szCs w:val="21"/>
              </w:rPr>
              <w:t>Y＜50</w:t>
            </w:r>
          </w:p>
        </w:tc>
      </w:tr>
      <w:tr w14:paraId="77461E8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FB56471">
            <w:pPr>
              <w:pStyle w:val="30"/>
              <w:spacing w:after="150" w:line="360" w:lineRule="auto"/>
              <w:jc w:val="center"/>
              <w:rPr>
                <w:color w:val="666666"/>
                <w:sz w:val="21"/>
                <w:szCs w:val="21"/>
              </w:rPr>
            </w:pPr>
            <w:r>
              <w:rPr>
                <w:rStyle w:val="37"/>
                <w:rFonts w:hint="eastAsia" w:cs="仿宋"/>
                <w:color w:val="666666"/>
                <w:sz w:val="21"/>
                <w:szCs w:val="21"/>
              </w:rPr>
              <w:t>工业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47B53E">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1137A6">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140D1E">
            <w:pPr>
              <w:pStyle w:val="30"/>
              <w:spacing w:after="150" w:line="360" w:lineRule="auto"/>
              <w:rPr>
                <w:color w:val="666666"/>
                <w:sz w:val="21"/>
                <w:szCs w:val="21"/>
              </w:rPr>
            </w:pPr>
            <w:r>
              <w:rPr>
                <w:rStyle w:val="37"/>
                <w:rFonts w:hint="eastAsia" w:cs="仿宋"/>
                <w:color w:val="666666"/>
                <w:sz w:val="21"/>
                <w:szCs w:val="21"/>
              </w:rPr>
              <w:t>300≤X＜1000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7BB2DF">
            <w:pPr>
              <w:pStyle w:val="30"/>
              <w:spacing w:after="150" w:line="360" w:lineRule="auto"/>
              <w:jc w:val="center"/>
              <w:rPr>
                <w:color w:val="666666"/>
                <w:sz w:val="21"/>
                <w:szCs w:val="21"/>
              </w:rPr>
            </w:pPr>
            <w:r>
              <w:rPr>
                <w:rStyle w:val="37"/>
                <w:rFonts w:hint="eastAsia" w:cs="仿宋"/>
                <w:color w:val="666666"/>
                <w:sz w:val="21"/>
                <w:szCs w:val="21"/>
              </w:rPr>
              <w:t>20≤X＜300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3D4446">
            <w:pPr>
              <w:pStyle w:val="30"/>
              <w:spacing w:after="150" w:line="360" w:lineRule="auto"/>
              <w:jc w:val="center"/>
              <w:rPr>
                <w:rStyle w:val="37"/>
                <w:rFonts w:cs="仿宋"/>
                <w:color w:val="666666"/>
                <w:sz w:val="21"/>
                <w:szCs w:val="21"/>
              </w:rPr>
            </w:pPr>
            <w:r>
              <w:rPr>
                <w:rStyle w:val="37"/>
                <w:rFonts w:hint="eastAsia" w:cs="仿宋"/>
                <w:color w:val="666666"/>
                <w:sz w:val="21"/>
                <w:szCs w:val="21"/>
              </w:rPr>
              <w:t>X＜20</w:t>
            </w:r>
          </w:p>
        </w:tc>
      </w:tr>
      <w:tr w14:paraId="616431F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08C4E16D">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D70FD2">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C735DB">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06B4A4">
            <w:pPr>
              <w:pStyle w:val="30"/>
              <w:spacing w:after="150" w:line="360" w:lineRule="auto"/>
              <w:rPr>
                <w:color w:val="666666"/>
                <w:sz w:val="21"/>
                <w:szCs w:val="21"/>
              </w:rPr>
            </w:pPr>
            <w:r>
              <w:rPr>
                <w:rStyle w:val="37"/>
                <w:rFonts w:hint="eastAsia" w:cs="仿宋"/>
                <w:color w:val="666666"/>
                <w:sz w:val="21"/>
                <w:szCs w:val="21"/>
              </w:rPr>
              <w:t>2000≤Y＜40000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2E0868">
            <w:pPr>
              <w:pStyle w:val="30"/>
              <w:spacing w:after="150" w:line="360" w:lineRule="auto"/>
              <w:jc w:val="center"/>
              <w:rPr>
                <w:color w:val="666666"/>
                <w:sz w:val="21"/>
                <w:szCs w:val="21"/>
              </w:rPr>
            </w:pPr>
            <w:r>
              <w:rPr>
                <w:rStyle w:val="37"/>
                <w:rFonts w:hint="eastAsia" w:cs="仿宋"/>
                <w:color w:val="666666"/>
                <w:sz w:val="21"/>
                <w:szCs w:val="21"/>
              </w:rPr>
              <w:t>300≤Y＜2000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7331A0">
            <w:pPr>
              <w:pStyle w:val="30"/>
              <w:spacing w:after="150" w:line="360" w:lineRule="auto"/>
              <w:jc w:val="center"/>
              <w:rPr>
                <w:rStyle w:val="37"/>
                <w:rFonts w:cs="仿宋"/>
                <w:color w:val="666666"/>
                <w:sz w:val="21"/>
                <w:szCs w:val="21"/>
              </w:rPr>
            </w:pPr>
            <w:r>
              <w:rPr>
                <w:rStyle w:val="37"/>
                <w:rFonts w:hint="eastAsia" w:cs="仿宋"/>
                <w:color w:val="666666"/>
                <w:sz w:val="21"/>
                <w:szCs w:val="21"/>
              </w:rPr>
              <w:t>Y＜300</w:t>
            </w:r>
          </w:p>
        </w:tc>
      </w:tr>
      <w:tr w14:paraId="2B8A0CF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79BC211">
            <w:pPr>
              <w:pStyle w:val="30"/>
              <w:spacing w:after="150" w:line="360" w:lineRule="auto"/>
              <w:jc w:val="center"/>
              <w:rPr>
                <w:color w:val="666666"/>
                <w:sz w:val="21"/>
                <w:szCs w:val="21"/>
              </w:rPr>
            </w:pPr>
            <w:r>
              <w:rPr>
                <w:rStyle w:val="37"/>
                <w:rFonts w:hint="eastAsia" w:cs="仿宋"/>
                <w:color w:val="666666"/>
                <w:sz w:val="21"/>
                <w:szCs w:val="21"/>
              </w:rPr>
              <w:t>建筑业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CBC9BC">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FC7CEC">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14F673">
            <w:pPr>
              <w:pStyle w:val="30"/>
              <w:spacing w:after="150" w:line="360" w:lineRule="auto"/>
              <w:rPr>
                <w:color w:val="666666"/>
                <w:sz w:val="21"/>
                <w:szCs w:val="21"/>
              </w:rPr>
            </w:pPr>
            <w:r>
              <w:rPr>
                <w:rStyle w:val="37"/>
                <w:rFonts w:hint="eastAsia" w:cs="仿宋"/>
                <w:color w:val="666666"/>
                <w:sz w:val="21"/>
                <w:szCs w:val="21"/>
              </w:rPr>
              <w:t>6000≤Y＜80000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B530C6">
            <w:pPr>
              <w:pStyle w:val="30"/>
              <w:spacing w:after="150" w:line="360" w:lineRule="auto"/>
              <w:jc w:val="center"/>
              <w:rPr>
                <w:color w:val="666666"/>
                <w:sz w:val="21"/>
                <w:szCs w:val="21"/>
              </w:rPr>
            </w:pPr>
            <w:r>
              <w:rPr>
                <w:rStyle w:val="37"/>
                <w:rFonts w:hint="eastAsia" w:cs="仿宋"/>
                <w:color w:val="666666"/>
                <w:sz w:val="21"/>
                <w:szCs w:val="21"/>
              </w:rPr>
              <w:t>300≤Y＜6000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F70DAD">
            <w:pPr>
              <w:pStyle w:val="30"/>
              <w:spacing w:after="150" w:line="360" w:lineRule="auto"/>
              <w:jc w:val="center"/>
              <w:rPr>
                <w:rStyle w:val="37"/>
                <w:rFonts w:cs="仿宋"/>
                <w:color w:val="666666"/>
                <w:sz w:val="21"/>
                <w:szCs w:val="21"/>
              </w:rPr>
            </w:pPr>
            <w:r>
              <w:rPr>
                <w:rStyle w:val="37"/>
                <w:rFonts w:hint="eastAsia" w:cs="仿宋"/>
                <w:color w:val="666666"/>
                <w:sz w:val="21"/>
                <w:szCs w:val="21"/>
              </w:rPr>
              <w:t>Y＜300</w:t>
            </w:r>
          </w:p>
        </w:tc>
      </w:tr>
      <w:tr w14:paraId="7DC0D7E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699D5EA5">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B6EEC2">
            <w:pPr>
              <w:pStyle w:val="30"/>
              <w:spacing w:after="150" w:line="360" w:lineRule="auto"/>
              <w:rPr>
                <w:color w:val="666666"/>
                <w:sz w:val="21"/>
                <w:szCs w:val="21"/>
              </w:rPr>
            </w:pPr>
            <w:r>
              <w:rPr>
                <w:rStyle w:val="37"/>
                <w:rFonts w:hint="eastAsia" w:cs="仿宋"/>
                <w:color w:val="666666"/>
                <w:sz w:val="21"/>
                <w:szCs w:val="21"/>
              </w:rPr>
              <w:t>资产总额（Z）</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1C1EEB">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9E57EF">
            <w:pPr>
              <w:pStyle w:val="30"/>
              <w:spacing w:after="150" w:line="360" w:lineRule="auto"/>
              <w:rPr>
                <w:color w:val="666666"/>
                <w:sz w:val="21"/>
                <w:szCs w:val="21"/>
              </w:rPr>
            </w:pPr>
            <w:r>
              <w:rPr>
                <w:rStyle w:val="37"/>
                <w:rFonts w:hint="eastAsia" w:cs="仿宋"/>
                <w:color w:val="666666"/>
                <w:sz w:val="21"/>
                <w:szCs w:val="21"/>
              </w:rPr>
              <w:t>5000≤Z＜80000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54D854">
            <w:pPr>
              <w:pStyle w:val="30"/>
              <w:spacing w:after="150" w:line="360" w:lineRule="auto"/>
              <w:jc w:val="center"/>
              <w:rPr>
                <w:color w:val="666666"/>
                <w:sz w:val="21"/>
                <w:szCs w:val="21"/>
              </w:rPr>
            </w:pPr>
            <w:r>
              <w:rPr>
                <w:rStyle w:val="37"/>
                <w:rFonts w:hint="eastAsia" w:cs="仿宋"/>
                <w:color w:val="666666"/>
                <w:sz w:val="21"/>
                <w:szCs w:val="21"/>
              </w:rPr>
              <w:t>300≤Z＜5000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32E4EB">
            <w:pPr>
              <w:pStyle w:val="30"/>
              <w:spacing w:after="150" w:line="360" w:lineRule="auto"/>
              <w:jc w:val="center"/>
              <w:rPr>
                <w:rStyle w:val="37"/>
                <w:rFonts w:cs="仿宋"/>
                <w:color w:val="666666"/>
                <w:sz w:val="21"/>
                <w:szCs w:val="21"/>
              </w:rPr>
            </w:pPr>
            <w:r>
              <w:rPr>
                <w:rStyle w:val="37"/>
                <w:rFonts w:hint="eastAsia" w:cs="仿宋"/>
                <w:color w:val="666666"/>
                <w:sz w:val="21"/>
                <w:szCs w:val="21"/>
              </w:rPr>
              <w:t>Z＜300</w:t>
            </w:r>
          </w:p>
        </w:tc>
      </w:tr>
      <w:tr w14:paraId="3FB2C48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903ADAC">
            <w:pPr>
              <w:pStyle w:val="30"/>
              <w:spacing w:after="150" w:line="360" w:lineRule="auto"/>
              <w:jc w:val="center"/>
              <w:rPr>
                <w:color w:val="666666"/>
                <w:sz w:val="21"/>
                <w:szCs w:val="21"/>
              </w:rPr>
            </w:pPr>
            <w:r>
              <w:rPr>
                <w:rStyle w:val="37"/>
                <w:rFonts w:hint="eastAsia" w:cs="仿宋"/>
                <w:color w:val="666666"/>
                <w:sz w:val="21"/>
                <w:szCs w:val="21"/>
              </w:rPr>
              <w:t>批发业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C3E446">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970F6A">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0ECCB9">
            <w:pPr>
              <w:pStyle w:val="30"/>
              <w:spacing w:after="150" w:line="360" w:lineRule="auto"/>
              <w:rPr>
                <w:color w:val="666666"/>
                <w:sz w:val="21"/>
                <w:szCs w:val="21"/>
              </w:rPr>
            </w:pPr>
            <w:r>
              <w:rPr>
                <w:rStyle w:val="37"/>
                <w:rFonts w:hint="eastAsia" w:cs="仿宋"/>
                <w:color w:val="666666"/>
                <w:sz w:val="21"/>
                <w:szCs w:val="21"/>
              </w:rPr>
              <w:t>20≤X＜200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0DF21C">
            <w:pPr>
              <w:pStyle w:val="30"/>
              <w:spacing w:after="150" w:line="360" w:lineRule="auto"/>
              <w:jc w:val="center"/>
              <w:rPr>
                <w:color w:val="666666"/>
                <w:sz w:val="21"/>
                <w:szCs w:val="21"/>
              </w:rPr>
            </w:pPr>
            <w:r>
              <w:rPr>
                <w:rStyle w:val="37"/>
                <w:rFonts w:hint="eastAsia" w:cs="仿宋"/>
                <w:color w:val="666666"/>
                <w:sz w:val="21"/>
                <w:szCs w:val="21"/>
              </w:rPr>
              <w:t>5≤X＜20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1777EF">
            <w:pPr>
              <w:pStyle w:val="30"/>
              <w:spacing w:after="150" w:line="360" w:lineRule="auto"/>
              <w:jc w:val="center"/>
              <w:rPr>
                <w:rStyle w:val="37"/>
                <w:rFonts w:cs="仿宋"/>
                <w:color w:val="666666"/>
                <w:sz w:val="21"/>
                <w:szCs w:val="21"/>
              </w:rPr>
            </w:pPr>
            <w:r>
              <w:rPr>
                <w:rStyle w:val="37"/>
                <w:rFonts w:hint="eastAsia" w:cs="仿宋"/>
                <w:color w:val="666666"/>
                <w:sz w:val="21"/>
                <w:szCs w:val="21"/>
              </w:rPr>
              <w:t>X＜5</w:t>
            </w:r>
          </w:p>
        </w:tc>
      </w:tr>
      <w:tr w14:paraId="3F7A2C5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5CCB3739">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17E2BFE">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25E382">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A22522">
            <w:pPr>
              <w:pStyle w:val="30"/>
              <w:spacing w:after="150" w:line="360" w:lineRule="auto"/>
              <w:rPr>
                <w:color w:val="666666"/>
                <w:sz w:val="21"/>
                <w:szCs w:val="21"/>
              </w:rPr>
            </w:pPr>
            <w:r>
              <w:rPr>
                <w:rStyle w:val="37"/>
                <w:rFonts w:hint="eastAsia" w:cs="仿宋"/>
                <w:color w:val="666666"/>
                <w:sz w:val="21"/>
                <w:szCs w:val="21"/>
              </w:rPr>
              <w:t>5000≤Y＜40000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FADCC1A">
            <w:pPr>
              <w:pStyle w:val="30"/>
              <w:spacing w:after="150" w:line="360" w:lineRule="auto"/>
              <w:jc w:val="center"/>
              <w:rPr>
                <w:color w:val="666666"/>
                <w:sz w:val="21"/>
                <w:szCs w:val="21"/>
              </w:rPr>
            </w:pPr>
            <w:r>
              <w:rPr>
                <w:rStyle w:val="37"/>
                <w:rFonts w:hint="eastAsia" w:cs="仿宋"/>
                <w:color w:val="666666"/>
                <w:sz w:val="21"/>
                <w:szCs w:val="21"/>
              </w:rPr>
              <w:t>1000≤Y＜5000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9C1109">
            <w:pPr>
              <w:pStyle w:val="30"/>
              <w:spacing w:after="150" w:line="360" w:lineRule="auto"/>
              <w:jc w:val="center"/>
              <w:rPr>
                <w:rStyle w:val="37"/>
                <w:rFonts w:cs="仿宋"/>
                <w:color w:val="666666"/>
                <w:sz w:val="21"/>
                <w:szCs w:val="21"/>
              </w:rPr>
            </w:pPr>
            <w:r>
              <w:rPr>
                <w:rStyle w:val="37"/>
                <w:rFonts w:hint="eastAsia" w:cs="仿宋"/>
                <w:color w:val="666666"/>
                <w:sz w:val="21"/>
                <w:szCs w:val="21"/>
              </w:rPr>
              <w:t>Y＜1000</w:t>
            </w:r>
          </w:p>
        </w:tc>
      </w:tr>
      <w:tr w14:paraId="525A5C0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8F7236B">
            <w:pPr>
              <w:pStyle w:val="30"/>
              <w:spacing w:after="150" w:line="360" w:lineRule="auto"/>
              <w:jc w:val="center"/>
              <w:rPr>
                <w:color w:val="666666"/>
                <w:sz w:val="21"/>
                <w:szCs w:val="21"/>
              </w:rPr>
            </w:pPr>
            <w:r>
              <w:rPr>
                <w:rStyle w:val="37"/>
                <w:rFonts w:hint="eastAsia" w:cs="仿宋"/>
                <w:color w:val="666666"/>
                <w:sz w:val="21"/>
                <w:szCs w:val="21"/>
              </w:rPr>
              <w:t>零售业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E6D807">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5306BF7">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B3903BC">
            <w:pPr>
              <w:pStyle w:val="30"/>
              <w:spacing w:after="150" w:line="360" w:lineRule="auto"/>
              <w:rPr>
                <w:color w:val="666666"/>
                <w:sz w:val="21"/>
                <w:szCs w:val="21"/>
              </w:rPr>
            </w:pPr>
            <w:r>
              <w:rPr>
                <w:rStyle w:val="37"/>
                <w:rFonts w:hint="eastAsia" w:cs="仿宋"/>
                <w:color w:val="666666"/>
                <w:sz w:val="21"/>
                <w:szCs w:val="21"/>
              </w:rPr>
              <w:t>50≤X＜300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8BAC28">
            <w:pPr>
              <w:pStyle w:val="30"/>
              <w:spacing w:after="150" w:line="360" w:lineRule="auto"/>
              <w:jc w:val="center"/>
              <w:rPr>
                <w:color w:val="666666"/>
                <w:sz w:val="21"/>
                <w:szCs w:val="21"/>
              </w:rPr>
            </w:pPr>
            <w:r>
              <w:rPr>
                <w:rStyle w:val="37"/>
                <w:rFonts w:hint="eastAsia" w:cs="仿宋"/>
                <w:color w:val="666666"/>
                <w:sz w:val="21"/>
                <w:szCs w:val="21"/>
              </w:rPr>
              <w:t>10≤X＜50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4E5D23">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r w14:paraId="4DE66A0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31B8D715">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062CDE7">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6CC631">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E0DF93">
            <w:pPr>
              <w:pStyle w:val="30"/>
              <w:spacing w:after="150" w:line="360" w:lineRule="auto"/>
              <w:rPr>
                <w:color w:val="666666"/>
                <w:sz w:val="21"/>
                <w:szCs w:val="21"/>
              </w:rPr>
            </w:pPr>
            <w:r>
              <w:rPr>
                <w:rStyle w:val="37"/>
                <w:rFonts w:hint="eastAsia" w:cs="仿宋"/>
                <w:color w:val="666666"/>
                <w:sz w:val="21"/>
                <w:szCs w:val="21"/>
              </w:rPr>
              <w:t>500≤Y＜20000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CC4499">
            <w:pPr>
              <w:pStyle w:val="30"/>
              <w:spacing w:after="150" w:line="360" w:lineRule="auto"/>
              <w:jc w:val="center"/>
              <w:rPr>
                <w:color w:val="666666"/>
                <w:sz w:val="21"/>
                <w:szCs w:val="21"/>
              </w:rPr>
            </w:pPr>
            <w:r>
              <w:rPr>
                <w:rStyle w:val="37"/>
                <w:rFonts w:hint="eastAsia" w:cs="仿宋"/>
                <w:color w:val="666666"/>
                <w:sz w:val="21"/>
                <w:szCs w:val="21"/>
              </w:rPr>
              <w:t>100≤Y＜500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6998EE">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38F845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DE97DEC">
            <w:pPr>
              <w:pStyle w:val="30"/>
              <w:spacing w:after="150" w:line="360" w:lineRule="auto"/>
              <w:jc w:val="center"/>
              <w:rPr>
                <w:color w:val="666666"/>
                <w:sz w:val="21"/>
                <w:szCs w:val="21"/>
              </w:rPr>
            </w:pPr>
            <w:r>
              <w:rPr>
                <w:rStyle w:val="37"/>
                <w:rFonts w:hint="eastAsia" w:cs="仿宋"/>
                <w:color w:val="666666"/>
                <w:sz w:val="21"/>
                <w:szCs w:val="21"/>
              </w:rPr>
              <w:t>交通运输业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0D9FCF">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7DE578">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9E029EA">
            <w:pPr>
              <w:pStyle w:val="30"/>
              <w:spacing w:after="150" w:line="360" w:lineRule="auto"/>
              <w:rPr>
                <w:color w:val="666666"/>
                <w:sz w:val="21"/>
                <w:szCs w:val="21"/>
              </w:rPr>
            </w:pPr>
            <w:r>
              <w:rPr>
                <w:rStyle w:val="37"/>
                <w:rFonts w:hint="eastAsia" w:cs="仿宋"/>
                <w:color w:val="666666"/>
                <w:sz w:val="21"/>
                <w:szCs w:val="21"/>
              </w:rPr>
              <w:t>300≤X＜1000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96D11C">
            <w:pPr>
              <w:pStyle w:val="30"/>
              <w:spacing w:after="150" w:line="360" w:lineRule="auto"/>
              <w:jc w:val="center"/>
              <w:rPr>
                <w:color w:val="666666"/>
                <w:sz w:val="21"/>
                <w:szCs w:val="21"/>
              </w:rPr>
            </w:pPr>
            <w:r>
              <w:rPr>
                <w:rStyle w:val="37"/>
                <w:rFonts w:hint="eastAsia" w:cs="仿宋"/>
                <w:color w:val="666666"/>
                <w:sz w:val="21"/>
                <w:szCs w:val="21"/>
              </w:rPr>
              <w:t>20≤X＜300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D4D7D8">
            <w:pPr>
              <w:pStyle w:val="30"/>
              <w:spacing w:after="150" w:line="360" w:lineRule="auto"/>
              <w:jc w:val="center"/>
              <w:rPr>
                <w:rStyle w:val="37"/>
                <w:rFonts w:cs="仿宋"/>
                <w:color w:val="666666"/>
                <w:sz w:val="21"/>
                <w:szCs w:val="21"/>
              </w:rPr>
            </w:pPr>
            <w:r>
              <w:rPr>
                <w:rStyle w:val="37"/>
                <w:rFonts w:hint="eastAsia" w:cs="仿宋"/>
                <w:color w:val="666666"/>
                <w:sz w:val="21"/>
                <w:szCs w:val="21"/>
              </w:rPr>
              <w:t>X＜20</w:t>
            </w:r>
          </w:p>
        </w:tc>
      </w:tr>
      <w:tr w14:paraId="07553FB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507B02BD">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9383BD">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E0A5E6">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376B0E">
            <w:pPr>
              <w:pStyle w:val="30"/>
              <w:spacing w:after="150" w:line="360" w:lineRule="auto"/>
              <w:rPr>
                <w:color w:val="666666"/>
                <w:sz w:val="21"/>
                <w:szCs w:val="21"/>
              </w:rPr>
            </w:pPr>
            <w:r>
              <w:rPr>
                <w:rStyle w:val="37"/>
                <w:rFonts w:hint="eastAsia" w:cs="仿宋"/>
                <w:color w:val="666666"/>
                <w:sz w:val="21"/>
                <w:szCs w:val="21"/>
              </w:rPr>
              <w:t>3000≤Y＜30000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02C7E5">
            <w:pPr>
              <w:pStyle w:val="30"/>
              <w:spacing w:after="150" w:line="360" w:lineRule="auto"/>
              <w:jc w:val="center"/>
              <w:rPr>
                <w:color w:val="666666"/>
                <w:sz w:val="21"/>
                <w:szCs w:val="21"/>
              </w:rPr>
            </w:pPr>
            <w:r>
              <w:rPr>
                <w:rStyle w:val="37"/>
                <w:rFonts w:hint="eastAsia" w:cs="仿宋"/>
                <w:color w:val="666666"/>
                <w:sz w:val="21"/>
                <w:szCs w:val="21"/>
              </w:rPr>
              <w:t>200≤Y＜3000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677958">
            <w:pPr>
              <w:pStyle w:val="30"/>
              <w:spacing w:after="150" w:line="360" w:lineRule="auto"/>
              <w:jc w:val="center"/>
              <w:rPr>
                <w:rStyle w:val="37"/>
                <w:rFonts w:cs="仿宋"/>
                <w:color w:val="666666"/>
                <w:sz w:val="21"/>
                <w:szCs w:val="21"/>
              </w:rPr>
            </w:pPr>
            <w:r>
              <w:rPr>
                <w:rStyle w:val="37"/>
                <w:rFonts w:hint="eastAsia" w:cs="仿宋"/>
                <w:color w:val="666666"/>
                <w:sz w:val="21"/>
                <w:szCs w:val="21"/>
              </w:rPr>
              <w:t>Y＜200</w:t>
            </w:r>
          </w:p>
        </w:tc>
      </w:tr>
      <w:tr w14:paraId="47D0C3B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4487E8E">
            <w:pPr>
              <w:pStyle w:val="30"/>
              <w:spacing w:after="150" w:line="360" w:lineRule="auto"/>
              <w:jc w:val="center"/>
              <w:rPr>
                <w:color w:val="666666"/>
                <w:sz w:val="21"/>
                <w:szCs w:val="21"/>
              </w:rPr>
            </w:pPr>
            <w:r>
              <w:rPr>
                <w:rStyle w:val="37"/>
                <w:rFonts w:hint="eastAsia" w:cs="仿宋"/>
                <w:color w:val="666666"/>
                <w:sz w:val="21"/>
                <w:szCs w:val="21"/>
              </w:rPr>
              <w:t>仓储业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025EE6">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44D074">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B888CF">
            <w:pPr>
              <w:pStyle w:val="30"/>
              <w:spacing w:after="150" w:line="360" w:lineRule="auto"/>
              <w:rPr>
                <w:color w:val="666666"/>
                <w:sz w:val="21"/>
                <w:szCs w:val="21"/>
              </w:rPr>
            </w:pPr>
            <w:r>
              <w:rPr>
                <w:rStyle w:val="37"/>
                <w:rFonts w:hint="eastAsia" w:cs="仿宋"/>
                <w:color w:val="666666"/>
                <w:sz w:val="21"/>
                <w:szCs w:val="21"/>
              </w:rPr>
              <w:t>100≤X＜200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6A78AC">
            <w:pPr>
              <w:pStyle w:val="30"/>
              <w:spacing w:after="150" w:line="360" w:lineRule="auto"/>
              <w:jc w:val="center"/>
              <w:rPr>
                <w:color w:val="666666"/>
                <w:sz w:val="21"/>
                <w:szCs w:val="21"/>
              </w:rPr>
            </w:pPr>
            <w:r>
              <w:rPr>
                <w:rStyle w:val="37"/>
                <w:rFonts w:hint="eastAsia" w:cs="仿宋"/>
                <w:color w:val="666666"/>
                <w:sz w:val="21"/>
                <w:szCs w:val="21"/>
              </w:rPr>
              <w:t>20≤X＜100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D3D2DF">
            <w:pPr>
              <w:pStyle w:val="30"/>
              <w:spacing w:after="150" w:line="360" w:lineRule="auto"/>
              <w:jc w:val="center"/>
              <w:rPr>
                <w:rStyle w:val="37"/>
                <w:rFonts w:cs="仿宋"/>
                <w:color w:val="666666"/>
                <w:sz w:val="21"/>
                <w:szCs w:val="21"/>
              </w:rPr>
            </w:pPr>
            <w:r>
              <w:rPr>
                <w:rStyle w:val="37"/>
                <w:rFonts w:hint="eastAsia" w:cs="仿宋"/>
                <w:color w:val="666666"/>
                <w:sz w:val="21"/>
                <w:szCs w:val="21"/>
              </w:rPr>
              <w:t>X＜20</w:t>
            </w:r>
          </w:p>
        </w:tc>
      </w:tr>
      <w:tr w14:paraId="3276311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541718E0">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A9B52D">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86BF5F">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58EB9B">
            <w:pPr>
              <w:pStyle w:val="30"/>
              <w:spacing w:after="150" w:line="360" w:lineRule="auto"/>
              <w:rPr>
                <w:color w:val="666666"/>
                <w:sz w:val="21"/>
                <w:szCs w:val="21"/>
              </w:rPr>
            </w:pPr>
            <w:r>
              <w:rPr>
                <w:rStyle w:val="37"/>
                <w:rFonts w:hint="eastAsia" w:cs="仿宋"/>
                <w:color w:val="666666"/>
                <w:sz w:val="21"/>
                <w:szCs w:val="21"/>
              </w:rPr>
              <w:t>1000≤Y＜30000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39141E">
            <w:pPr>
              <w:pStyle w:val="30"/>
              <w:spacing w:after="150" w:line="360" w:lineRule="auto"/>
              <w:jc w:val="center"/>
              <w:rPr>
                <w:color w:val="666666"/>
                <w:sz w:val="21"/>
                <w:szCs w:val="21"/>
              </w:rPr>
            </w:pPr>
            <w:r>
              <w:rPr>
                <w:rStyle w:val="37"/>
                <w:rFonts w:hint="eastAsia" w:cs="仿宋"/>
                <w:color w:val="666666"/>
                <w:sz w:val="21"/>
                <w:szCs w:val="21"/>
              </w:rPr>
              <w:t>100≤Y＜1000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5A0CD1">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0AAC516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423B45D">
            <w:pPr>
              <w:pStyle w:val="30"/>
              <w:spacing w:after="150" w:line="360" w:lineRule="auto"/>
              <w:jc w:val="center"/>
              <w:rPr>
                <w:color w:val="666666"/>
                <w:sz w:val="21"/>
                <w:szCs w:val="21"/>
              </w:rPr>
            </w:pPr>
            <w:r>
              <w:rPr>
                <w:rStyle w:val="37"/>
                <w:rFonts w:hint="eastAsia" w:cs="仿宋"/>
                <w:color w:val="666666"/>
                <w:sz w:val="21"/>
                <w:szCs w:val="21"/>
              </w:rPr>
              <w:t>邮政业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E2BE11">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B74F3A">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329209">
            <w:pPr>
              <w:pStyle w:val="30"/>
              <w:spacing w:after="150" w:line="360" w:lineRule="auto"/>
              <w:rPr>
                <w:color w:val="666666"/>
                <w:sz w:val="21"/>
                <w:szCs w:val="21"/>
              </w:rPr>
            </w:pPr>
            <w:r>
              <w:rPr>
                <w:rStyle w:val="37"/>
                <w:rFonts w:hint="eastAsia" w:cs="仿宋"/>
                <w:color w:val="666666"/>
                <w:sz w:val="21"/>
                <w:szCs w:val="21"/>
              </w:rPr>
              <w:t>300≤X＜1000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9F29DF">
            <w:pPr>
              <w:pStyle w:val="30"/>
              <w:spacing w:after="150" w:line="360" w:lineRule="auto"/>
              <w:jc w:val="center"/>
              <w:rPr>
                <w:color w:val="666666"/>
                <w:sz w:val="21"/>
                <w:szCs w:val="21"/>
              </w:rPr>
            </w:pPr>
            <w:r>
              <w:rPr>
                <w:rStyle w:val="37"/>
                <w:rFonts w:hint="eastAsia" w:cs="仿宋"/>
                <w:color w:val="666666"/>
                <w:sz w:val="21"/>
                <w:szCs w:val="21"/>
              </w:rPr>
              <w:t>20≤X＜300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36CEF0">
            <w:pPr>
              <w:pStyle w:val="30"/>
              <w:spacing w:after="150" w:line="360" w:lineRule="auto"/>
              <w:jc w:val="center"/>
              <w:rPr>
                <w:rStyle w:val="37"/>
                <w:rFonts w:cs="仿宋"/>
                <w:color w:val="666666"/>
                <w:sz w:val="21"/>
                <w:szCs w:val="21"/>
              </w:rPr>
            </w:pPr>
            <w:r>
              <w:rPr>
                <w:rStyle w:val="37"/>
                <w:rFonts w:hint="eastAsia" w:cs="仿宋"/>
                <w:color w:val="666666"/>
                <w:sz w:val="21"/>
                <w:szCs w:val="21"/>
              </w:rPr>
              <w:t>X＜20</w:t>
            </w:r>
          </w:p>
        </w:tc>
      </w:tr>
      <w:tr w14:paraId="73F0C9B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0AD68C36">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7793F5">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0C272D">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A3978B2">
            <w:pPr>
              <w:pStyle w:val="30"/>
              <w:spacing w:after="150" w:line="360" w:lineRule="auto"/>
              <w:rPr>
                <w:color w:val="666666"/>
                <w:sz w:val="21"/>
                <w:szCs w:val="21"/>
              </w:rPr>
            </w:pPr>
            <w:r>
              <w:rPr>
                <w:rStyle w:val="37"/>
                <w:rFonts w:hint="eastAsia" w:cs="仿宋"/>
                <w:color w:val="666666"/>
                <w:sz w:val="21"/>
                <w:szCs w:val="21"/>
              </w:rPr>
              <w:t>2000≤Y＜30000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D3AC17">
            <w:pPr>
              <w:pStyle w:val="30"/>
              <w:spacing w:after="150" w:line="360" w:lineRule="auto"/>
              <w:jc w:val="center"/>
              <w:rPr>
                <w:color w:val="666666"/>
                <w:sz w:val="21"/>
                <w:szCs w:val="21"/>
              </w:rPr>
            </w:pPr>
            <w:r>
              <w:rPr>
                <w:rStyle w:val="37"/>
                <w:rFonts w:hint="eastAsia" w:cs="仿宋"/>
                <w:color w:val="666666"/>
                <w:sz w:val="21"/>
                <w:szCs w:val="21"/>
              </w:rPr>
              <w:t>100≤Y＜2000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952D17">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3529DF4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5708E66">
            <w:pPr>
              <w:pStyle w:val="30"/>
              <w:spacing w:after="150" w:line="360" w:lineRule="auto"/>
              <w:jc w:val="center"/>
              <w:rPr>
                <w:color w:val="666666"/>
                <w:sz w:val="21"/>
                <w:szCs w:val="21"/>
              </w:rPr>
            </w:pPr>
            <w:r>
              <w:rPr>
                <w:rStyle w:val="37"/>
                <w:rFonts w:hint="eastAsia" w:cs="仿宋"/>
                <w:color w:val="666666"/>
                <w:sz w:val="21"/>
                <w:szCs w:val="21"/>
              </w:rPr>
              <w:t>住宿业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698ACB">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3053627">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FFF350">
            <w:pPr>
              <w:pStyle w:val="30"/>
              <w:spacing w:after="150" w:line="360" w:lineRule="auto"/>
              <w:rPr>
                <w:color w:val="666666"/>
                <w:sz w:val="21"/>
                <w:szCs w:val="21"/>
              </w:rPr>
            </w:pPr>
            <w:r>
              <w:rPr>
                <w:rStyle w:val="37"/>
                <w:rFonts w:hint="eastAsia" w:cs="仿宋"/>
                <w:color w:val="666666"/>
                <w:sz w:val="21"/>
                <w:szCs w:val="21"/>
              </w:rPr>
              <w:t>100≤X＜300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C85B8D">
            <w:pPr>
              <w:pStyle w:val="30"/>
              <w:spacing w:after="150" w:line="360" w:lineRule="auto"/>
              <w:jc w:val="center"/>
              <w:rPr>
                <w:color w:val="666666"/>
                <w:sz w:val="21"/>
                <w:szCs w:val="21"/>
              </w:rPr>
            </w:pPr>
            <w:r>
              <w:rPr>
                <w:rStyle w:val="37"/>
                <w:rFonts w:hint="eastAsia" w:cs="仿宋"/>
                <w:color w:val="666666"/>
                <w:sz w:val="21"/>
                <w:szCs w:val="21"/>
              </w:rPr>
              <w:t>10≤X＜100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7799BA">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r w14:paraId="51F1A3C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1619462C">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3EDE49">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25C69B">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75385F">
            <w:pPr>
              <w:pStyle w:val="30"/>
              <w:spacing w:after="150" w:line="360" w:lineRule="auto"/>
              <w:rPr>
                <w:color w:val="666666"/>
                <w:sz w:val="21"/>
                <w:szCs w:val="21"/>
              </w:rPr>
            </w:pPr>
            <w:r>
              <w:rPr>
                <w:rStyle w:val="37"/>
                <w:rFonts w:hint="eastAsia" w:cs="仿宋"/>
                <w:color w:val="666666"/>
                <w:sz w:val="21"/>
                <w:szCs w:val="21"/>
              </w:rPr>
              <w:t>2000≤Y＜10000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A74DD5">
            <w:pPr>
              <w:pStyle w:val="30"/>
              <w:spacing w:after="150" w:line="360" w:lineRule="auto"/>
              <w:jc w:val="center"/>
              <w:rPr>
                <w:color w:val="666666"/>
                <w:sz w:val="21"/>
                <w:szCs w:val="21"/>
              </w:rPr>
            </w:pPr>
            <w:r>
              <w:rPr>
                <w:rStyle w:val="37"/>
                <w:rFonts w:hint="eastAsia" w:cs="仿宋"/>
                <w:color w:val="666666"/>
                <w:sz w:val="21"/>
                <w:szCs w:val="21"/>
              </w:rPr>
              <w:t>100≤Y＜2000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1738B1">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782699D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400D6B">
            <w:pPr>
              <w:pStyle w:val="30"/>
              <w:spacing w:after="150" w:line="360" w:lineRule="auto"/>
              <w:jc w:val="center"/>
              <w:rPr>
                <w:color w:val="666666"/>
                <w:sz w:val="21"/>
                <w:szCs w:val="21"/>
              </w:rPr>
            </w:pPr>
            <w:r>
              <w:rPr>
                <w:rStyle w:val="37"/>
                <w:rFonts w:hint="eastAsia" w:cs="仿宋"/>
                <w:color w:val="666666"/>
                <w:sz w:val="21"/>
                <w:szCs w:val="21"/>
              </w:rPr>
              <w:t>餐饮业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28A582">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CC779D">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DFABF0">
            <w:pPr>
              <w:pStyle w:val="30"/>
              <w:spacing w:after="150" w:line="360" w:lineRule="auto"/>
              <w:rPr>
                <w:color w:val="666666"/>
                <w:sz w:val="21"/>
                <w:szCs w:val="21"/>
              </w:rPr>
            </w:pPr>
            <w:r>
              <w:rPr>
                <w:rStyle w:val="37"/>
                <w:rFonts w:hint="eastAsia" w:cs="仿宋"/>
                <w:color w:val="666666"/>
                <w:sz w:val="21"/>
                <w:szCs w:val="21"/>
              </w:rPr>
              <w:t>100≤X＜300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5B6BB9">
            <w:pPr>
              <w:pStyle w:val="30"/>
              <w:spacing w:after="150" w:line="360" w:lineRule="auto"/>
              <w:jc w:val="center"/>
              <w:rPr>
                <w:color w:val="666666"/>
                <w:sz w:val="21"/>
                <w:szCs w:val="21"/>
              </w:rPr>
            </w:pPr>
            <w:r>
              <w:rPr>
                <w:rStyle w:val="37"/>
                <w:rFonts w:hint="eastAsia" w:cs="仿宋"/>
                <w:color w:val="666666"/>
                <w:sz w:val="21"/>
                <w:szCs w:val="21"/>
              </w:rPr>
              <w:t>10≤X＜100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22C8EE">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r w14:paraId="70A0C91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47184ADA">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09017C2">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8E47F74">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170A7E4">
            <w:pPr>
              <w:pStyle w:val="30"/>
              <w:spacing w:after="150" w:line="360" w:lineRule="auto"/>
              <w:rPr>
                <w:color w:val="666666"/>
                <w:sz w:val="21"/>
                <w:szCs w:val="21"/>
              </w:rPr>
            </w:pPr>
            <w:r>
              <w:rPr>
                <w:rStyle w:val="37"/>
                <w:rFonts w:hint="eastAsia" w:cs="仿宋"/>
                <w:color w:val="666666"/>
                <w:sz w:val="21"/>
                <w:szCs w:val="21"/>
              </w:rPr>
              <w:t>2000≤Y＜10000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916467">
            <w:pPr>
              <w:pStyle w:val="30"/>
              <w:spacing w:after="150" w:line="360" w:lineRule="auto"/>
              <w:jc w:val="center"/>
              <w:rPr>
                <w:color w:val="666666"/>
                <w:sz w:val="21"/>
                <w:szCs w:val="21"/>
              </w:rPr>
            </w:pPr>
            <w:r>
              <w:rPr>
                <w:rStyle w:val="37"/>
                <w:rFonts w:hint="eastAsia" w:cs="仿宋"/>
                <w:color w:val="666666"/>
                <w:sz w:val="21"/>
                <w:szCs w:val="21"/>
              </w:rPr>
              <w:t>100≤Y＜2000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D473FD">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4354E4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B7BB70A">
            <w:pPr>
              <w:pStyle w:val="30"/>
              <w:spacing w:after="150" w:line="360" w:lineRule="auto"/>
              <w:jc w:val="center"/>
              <w:rPr>
                <w:color w:val="666666"/>
                <w:sz w:val="21"/>
                <w:szCs w:val="21"/>
              </w:rPr>
            </w:pPr>
            <w:r>
              <w:rPr>
                <w:rStyle w:val="37"/>
                <w:rFonts w:hint="eastAsia" w:cs="仿宋"/>
                <w:color w:val="666666"/>
                <w:sz w:val="21"/>
                <w:szCs w:val="21"/>
              </w:rPr>
              <w:t>信息传输业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D883F9">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5B1D42C">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BB71B8">
            <w:pPr>
              <w:pStyle w:val="30"/>
              <w:spacing w:after="150" w:line="360" w:lineRule="auto"/>
              <w:rPr>
                <w:color w:val="666666"/>
                <w:sz w:val="21"/>
                <w:szCs w:val="21"/>
              </w:rPr>
            </w:pPr>
            <w:r>
              <w:rPr>
                <w:rStyle w:val="37"/>
                <w:rFonts w:hint="eastAsia" w:cs="仿宋"/>
                <w:color w:val="666666"/>
                <w:sz w:val="21"/>
                <w:szCs w:val="21"/>
              </w:rPr>
              <w:t>100≤X＜2000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8712471">
            <w:pPr>
              <w:pStyle w:val="30"/>
              <w:spacing w:after="150" w:line="360" w:lineRule="auto"/>
              <w:jc w:val="center"/>
              <w:rPr>
                <w:color w:val="666666"/>
                <w:sz w:val="21"/>
                <w:szCs w:val="21"/>
              </w:rPr>
            </w:pPr>
            <w:r>
              <w:rPr>
                <w:rStyle w:val="37"/>
                <w:rFonts w:hint="eastAsia" w:cs="仿宋"/>
                <w:color w:val="666666"/>
                <w:sz w:val="21"/>
                <w:szCs w:val="21"/>
              </w:rPr>
              <w:t>10≤X＜100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129FC14">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r w14:paraId="5979160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1A74245B">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AA7871">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78B716">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8D6153">
            <w:pPr>
              <w:pStyle w:val="30"/>
              <w:spacing w:after="150" w:line="360" w:lineRule="auto"/>
              <w:rPr>
                <w:color w:val="666666"/>
                <w:sz w:val="21"/>
                <w:szCs w:val="21"/>
              </w:rPr>
            </w:pPr>
            <w:r>
              <w:rPr>
                <w:rStyle w:val="37"/>
                <w:rFonts w:hint="eastAsia" w:cs="仿宋"/>
                <w:color w:val="666666"/>
                <w:sz w:val="21"/>
                <w:szCs w:val="21"/>
              </w:rPr>
              <w:t>1000≤Y＜100000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AB8E60">
            <w:pPr>
              <w:pStyle w:val="30"/>
              <w:spacing w:after="150" w:line="360" w:lineRule="auto"/>
              <w:jc w:val="center"/>
              <w:rPr>
                <w:color w:val="666666"/>
                <w:sz w:val="21"/>
                <w:szCs w:val="21"/>
              </w:rPr>
            </w:pPr>
            <w:r>
              <w:rPr>
                <w:rStyle w:val="37"/>
                <w:rFonts w:hint="eastAsia" w:cs="仿宋"/>
                <w:color w:val="666666"/>
                <w:sz w:val="21"/>
                <w:szCs w:val="21"/>
              </w:rPr>
              <w:t>100≤Y＜1000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92A06D">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76D21DE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CD04123">
            <w:pPr>
              <w:pStyle w:val="30"/>
              <w:spacing w:after="150" w:line="360" w:lineRule="auto"/>
              <w:jc w:val="center"/>
              <w:rPr>
                <w:color w:val="666666"/>
                <w:sz w:val="21"/>
                <w:szCs w:val="21"/>
              </w:rPr>
            </w:pPr>
            <w:r>
              <w:rPr>
                <w:rStyle w:val="37"/>
                <w:rFonts w:hint="eastAsia" w:cs="仿宋"/>
                <w:color w:val="666666"/>
                <w:sz w:val="21"/>
                <w:szCs w:val="21"/>
              </w:rPr>
              <w:t>软件和信息技术服务业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C97623">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57B91F4">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C1081F">
            <w:pPr>
              <w:pStyle w:val="30"/>
              <w:spacing w:after="150" w:line="360" w:lineRule="auto"/>
              <w:rPr>
                <w:color w:val="666666"/>
                <w:sz w:val="21"/>
                <w:szCs w:val="21"/>
              </w:rPr>
            </w:pPr>
            <w:r>
              <w:rPr>
                <w:rStyle w:val="37"/>
                <w:rFonts w:hint="eastAsia" w:cs="仿宋"/>
                <w:color w:val="666666"/>
                <w:sz w:val="21"/>
                <w:szCs w:val="21"/>
              </w:rPr>
              <w:t>100≤X＜300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86B53F">
            <w:pPr>
              <w:pStyle w:val="30"/>
              <w:spacing w:after="150" w:line="360" w:lineRule="auto"/>
              <w:jc w:val="center"/>
              <w:rPr>
                <w:color w:val="666666"/>
                <w:sz w:val="21"/>
                <w:szCs w:val="21"/>
              </w:rPr>
            </w:pPr>
            <w:r>
              <w:rPr>
                <w:rStyle w:val="37"/>
                <w:rFonts w:hint="eastAsia" w:cs="仿宋"/>
                <w:color w:val="666666"/>
                <w:sz w:val="21"/>
                <w:szCs w:val="21"/>
              </w:rPr>
              <w:t>10≤X＜100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A2F4853">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r w14:paraId="09F9ED2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345DEF7C">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1B637C">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82C1AB">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D01BF7">
            <w:pPr>
              <w:pStyle w:val="30"/>
              <w:spacing w:after="150" w:line="360" w:lineRule="auto"/>
              <w:rPr>
                <w:color w:val="666666"/>
                <w:sz w:val="21"/>
                <w:szCs w:val="21"/>
              </w:rPr>
            </w:pPr>
            <w:r>
              <w:rPr>
                <w:rStyle w:val="37"/>
                <w:rFonts w:hint="eastAsia" w:cs="仿宋"/>
                <w:color w:val="666666"/>
                <w:sz w:val="21"/>
                <w:szCs w:val="21"/>
              </w:rPr>
              <w:t>1000≤Y＜10000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A06E0E">
            <w:pPr>
              <w:pStyle w:val="30"/>
              <w:spacing w:after="150" w:line="360" w:lineRule="auto"/>
              <w:jc w:val="center"/>
              <w:rPr>
                <w:color w:val="666666"/>
                <w:sz w:val="21"/>
                <w:szCs w:val="21"/>
              </w:rPr>
            </w:pPr>
            <w:r>
              <w:rPr>
                <w:rStyle w:val="37"/>
                <w:rFonts w:hint="eastAsia" w:cs="仿宋"/>
                <w:color w:val="666666"/>
                <w:sz w:val="21"/>
                <w:szCs w:val="21"/>
              </w:rPr>
              <w:t>50≤Y＜1000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AE1FFD">
            <w:pPr>
              <w:pStyle w:val="30"/>
              <w:spacing w:after="150" w:line="360" w:lineRule="auto"/>
              <w:jc w:val="center"/>
              <w:rPr>
                <w:rStyle w:val="37"/>
                <w:rFonts w:cs="仿宋"/>
                <w:color w:val="666666"/>
                <w:sz w:val="21"/>
                <w:szCs w:val="21"/>
              </w:rPr>
            </w:pPr>
            <w:r>
              <w:rPr>
                <w:rStyle w:val="37"/>
                <w:rFonts w:hint="eastAsia" w:cs="仿宋"/>
                <w:color w:val="666666"/>
                <w:sz w:val="21"/>
                <w:szCs w:val="21"/>
              </w:rPr>
              <w:t>Y＜50</w:t>
            </w:r>
          </w:p>
        </w:tc>
      </w:tr>
      <w:tr w14:paraId="2DD8AA0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8D7E482">
            <w:pPr>
              <w:pStyle w:val="30"/>
              <w:spacing w:after="150" w:line="360" w:lineRule="auto"/>
              <w:jc w:val="center"/>
              <w:rPr>
                <w:color w:val="666666"/>
                <w:sz w:val="21"/>
                <w:szCs w:val="21"/>
              </w:rPr>
            </w:pPr>
            <w:r>
              <w:rPr>
                <w:rStyle w:val="37"/>
                <w:rFonts w:hint="eastAsia" w:cs="仿宋"/>
                <w:color w:val="666666"/>
                <w:sz w:val="21"/>
                <w:szCs w:val="21"/>
              </w:rPr>
              <w:t>房地产开发经营</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A6496A">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487452">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72A8C9">
            <w:pPr>
              <w:pStyle w:val="30"/>
              <w:spacing w:after="150" w:line="360" w:lineRule="auto"/>
              <w:rPr>
                <w:color w:val="666666"/>
                <w:sz w:val="21"/>
                <w:szCs w:val="21"/>
              </w:rPr>
            </w:pPr>
            <w:r>
              <w:rPr>
                <w:rStyle w:val="37"/>
                <w:rFonts w:hint="eastAsia" w:cs="仿宋"/>
                <w:color w:val="666666"/>
                <w:sz w:val="21"/>
                <w:szCs w:val="21"/>
              </w:rPr>
              <w:t>1000≤Y＜200000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C16C6C">
            <w:pPr>
              <w:pStyle w:val="30"/>
              <w:spacing w:after="150" w:line="360" w:lineRule="auto"/>
              <w:jc w:val="center"/>
              <w:rPr>
                <w:color w:val="666666"/>
                <w:sz w:val="21"/>
                <w:szCs w:val="21"/>
              </w:rPr>
            </w:pPr>
            <w:r>
              <w:rPr>
                <w:rStyle w:val="37"/>
                <w:rFonts w:hint="eastAsia" w:cs="仿宋"/>
                <w:color w:val="666666"/>
                <w:sz w:val="21"/>
                <w:szCs w:val="21"/>
              </w:rPr>
              <w:t>100≤X＜1000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389EF4">
            <w:pPr>
              <w:pStyle w:val="30"/>
              <w:spacing w:after="150" w:line="360" w:lineRule="auto"/>
              <w:jc w:val="center"/>
              <w:rPr>
                <w:rStyle w:val="37"/>
                <w:rFonts w:cs="仿宋"/>
                <w:color w:val="666666"/>
                <w:sz w:val="21"/>
                <w:szCs w:val="21"/>
              </w:rPr>
            </w:pPr>
            <w:r>
              <w:rPr>
                <w:rStyle w:val="37"/>
                <w:rFonts w:hint="eastAsia" w:cs="仿宋"/>
                <w:color w:val="666666"/>
                <w:sz w:val="21"/>
                <w:szCs w:val="21"/>
              </w:rPr>
              <w:t>X＜100</w:t>
            </w:r>
          </w:p>
        </w:tc>
      </w:tr>
      <w:tr w14:paraId="751D8A7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778678E1">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CFC59A">
            <w:pPr>
              <w:pStyle w:val="30"/>
              <w:spacing w:after="150" w:line="360" w:lineRule="auto"/>
              <w:rPr>
                <w:color w:val="666666"/>
                <w:sz w:val="21"/>
                <w:szCs w:val="21"/>
              </w:rPr>
            </w:pPr>
            <w:r>
              <w:rPr>
                <w:rStyle w:val="37"/>
                <w:rFonts w:hint="eastAsia" w:cs="仿宋"/>
                <w:color w:val="666666"/>
                <w:sz w:val="21"/>
                <w:szCs w:val="21"/>
              </w:rPr>
              <w:t>资产总额（Z）</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93AEC4">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63D3BEE">
            <w:pPr>
              <w:pStyle w:val="30"/>
              <w:spacing w:after="150" w:line="360" w:lineRule="auto"/>
              <w:rPr>
                <w:color w:val="666666"/>
                <w:sz w:val="21"/>
                <w:szCs w:val="21"/>
              </w:rPr>
            </w:pPr>
            <w:r>
              <w:rPr>
                <w:rStyle w:val="37"/>
                <w:rFonts w:hint="eastAsia" w:cs="仿宋"/>
                <w:color w:val="666666"/>
                <w:sz w:val="21"/>
                <w:szCs w:val="21"/>
              </w:rPr>
              <w:t>5000≤Z＜10000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8D7C55">
            <w:pPr>
              <w:pStyle w:val="30"/>
              <w:spacing w:after="150" w:line="360" w:lineRule="auto"/>
              <w:jc w:val="center"/>
              <w:rPr>
                <w:color w:val="666666"/>
                <w:sz w:val="21"/>
                <w:szCs w:val="21"/>
              </w:rPr>
            </w:pPr>
            <w:r>
              <w:rPr>
                <w:rStyle w:val="37"/>
                <w:rFonts w:hint="eastAsia" w:cs="仿宋"/>
                <w:color w:val="666666"/>
                <w:sz w:val="21"/>
                <w:szCs w:val="21"/>
              </w:rPr>
              <w:t>2000≤Y＜5000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8E73D2">
            <w:pPr>
              <w:pStyle w:val="30"/>
              <w:spacing w:after="150" w:line="360" w:lineRule="auto"/>
              <w:jc w:val="center"/>
              <w:rPr>
                <w:rStyle w:val="37"/>
                <w:rFonts w:cs="仿宋"/>
                <w:color w:val="666666"/>
                <w:sz w:val="21"/>
                <w:szCs w:val="21"/>
              </w:rPr>
            </w:pPr>
            <w:r>
              <w:rPr>
                <w:rStyle w:val="37"/>
                <w:rFonts w:hint="eastAsia" w:cs="仿宋"/>
                <w:color w:val="666666"/>
                <w:sz w:val="21"/>
                <w:szCs w:val="21"/>
              </w:rPr>
              <w:t>Y＜2000</w:t>
            </w:r>
          </w:p>
        </w:tc>
      </w:tr>
      <w:tr w14:paraId="3301105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15FBD0F">
            <w:pPr>
              <w:pStyle w:val="30"/>
              <w:spacing w:after="150" w:line="360" w:lineRule="auto"/>
              <w:jc w:val="center"/>
              <w:rPr>
                <w:color w:val="666666"/>
                <w:sz w:val="21"/>
                <w:szCs w:val="21"/>
              </w:rPr>
            </w:pPr>
            <w:r>
              <w:rPr>
                <w:rStyle w:val="37"/>
                <w:rFonts w:hint="eastAsia" w:cs="仿宋"/>
                <w:color w:val="666666"/>
                <w:sz w:val="21"/>
                <w:szCs w:val="21"/>
              </w:rPr>
              <w:t>物业管理</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89E169A">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5FDD10">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72C11DB">
            <w:pPr>
              <w:pStyle w:val="30"/>
              <w:spacing w:after="150" w:line="360" w:lineRule="auto"/>
              <w:rPr>
                <w:color w:val="666666"/>
                <w:sz w:val="21"/>
                <w:szCs w:val="21"/>
              </w:rPr>
            </w:pPr>
            <w:r>
              <w:rPr>
                <w:rStyle w:val="37"/>
                <w:rFonts w:hint="eastAsia" w:cs="仿宋"/>
                <w:color w:val="666666"/>
                <w:sz w:val="21"/>
                <w:szCs w:val="21"/>
              </w:rPr>
              <w:t>300≤X＜1000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D1C6A5">
            <w:pPr>
              <w:pStyle w:val="30"/>
              <w:spacing w:after="150" w:line="360" w:lineRule="auto"/>
              <w:jc w:val="center"/>
              <w:rPr>
                <w:color w:val="666666"/>
                <w:sz w:val="21"/>
                <w:szCs w:val="21"/>
              </w:rPr>
            </w:pPr>
            <w:r>
              <w:rPr>
                <w:rStyle w:val="37"/>
                <w:rFonts w:hint="eastAsia" w:cs="仿宋"/>
                <w:color w:val="666666"/>
                <w:sz w:val="21"/>
                <w:szCs w:val="21"/>
              </w:rPr>
              <w:t>100≤X＜300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C5CDC3B">
            <w:pPr>
              <w:pStyle w:val="30"/>
              <w:spacing w:after="150" w:line="360" w:lineRule="auto"/>
              <w:jc w:val="center"/>
              <w:rPr>
                <w:rStyle w:val="37"/>
                <w:rFonts w:cs="仿宋"/>
                <w:color w:val="666666"/>
                <w:sz w:val="21"/>
                <w:szCs w:val="21"/>
              </w:rPr>
            </w:pPr>
            <w:r>
              <w:rPr>
                <w:rStyle w:val="37"/>
                <w:rFonts w:hint="eastAsia" w:cs="仿宋"/>
                <w:color w:val="666666"/>
                <w:sz w:val="21"/>
                <w:szCs w:val="21"/>
              </w:rPr>
              <w:t>X＜100</w:t>
            </w:r>
          </w:p>
        </w:tc>
      </w:tr>
      <w:tr w14:paraId="61145B4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776D5A18">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1DA6B1E">
            <w:pPr>
              <w:pStyle w:val="30"/>
              <w:spacing w:after="150" w:line="360" w:lineRule="auto"/>
              <w:rPr>
                <w:color w:val="666666"/>
                <w:sz w:val="21"/>
                <w:szCs w:val="21"/>
              </w:rPr>
            </w:pPr>
            <w:r>
              <w:rPr>
                <w:rStyle w:val="37"/>
                <w:rFonts w:hint="eastAsia" w:cs="仿宋"/>
                <w:color w:val="666666"/>
                <w:sz w:val="21"/>
                <w:szCs w:val="21"/>
              </w:rPr>
              <w:t>营业收入（Y）</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79BE4B8">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DA4F1E">
            <w:pPr>
              <w:pStyle w:val="30"/>
              <w:spacing w:after="150" w:line="360" w:lineRule="auto"/>
              <w:rPr>
                <w:color w:val="666666"/>
                <w:sz w:val="21"/>
                <w:szCs w:val="21"/>
              </w:rPr>
            </w:pPr>
            <w:r>
              <w:rPr>
                <w:rStyle w:val="37"/>
                <w:rFonts w:hint="eastAsia" w:cs="仿宋"/>
                <w:color w:val="666666"/>
                <w:sz w:val="21"/>
                <w:szCs w:val="21"/>
              </w:rPr>
              <w:t>1000≤Y＜5000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6605F15">
            <w:pPr>
              <w:pStyle w:val="30"/>
              <w:spacing w:after="150" w:line="360" w:lineRule="auto"/>
              <w:jc w:val="center"/>
              <w:rPr>
                <w:color w:val="666666"/>
                <w:sz w:val="21"/>
                <w:szCs w:val="21"/>
              </w:rPr>
            </w:pPr>
            <w:r>
              <w:rPr>
                <w:rStyle w:val="37"/>
                <w:rFonts w:hint="eastAsia" w:cs="仿宋"/>
                <w:color w:val="666666"/>
                <w:sz w:val="21"/>
                <w:szCs w:val="21"/>
              </w:rPr>
              <w:t>500≤Y＜1000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903097">
            <w:pPr>
              <w:pStyle w:val="30"/>
              <w:spacing w:after="150" w:line="360" w:lineRule="auto"/>
              <w:jc w:val="center"/>
              <w:rPr>
                <w:rStyle w:val="37"/>
                <w:rFonts w:cs="仿宋"/>
                <w:color w:val="666666"/>
                <w:sz w:val="21"/>
                <w:szCs w:val="21"/>
              </w:rPr>
            </w:pPr>
            <w:r>
              <w:rPr>
                <w:rStyle w:val="37"/>
                <w:rFonts w:hint="eastAsia" w:cs="仿宋"/>
                <w:color w:val="666666"/>
                <w:sz w:val="21"/>
                <w:szCs w:val="21"/>
              </w:rPr>
              <w:t>Y＜500</w:t>
            </w:r>
          </w:p>
        </w:tc>
      </w:tr>
      <w:tr w14:paraId="078B422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6D38CCFB">
            <w:pPr>
              <w:pStyle w:val="30"/>
              <w:spacing w:after="150" w:line="360" w:lineRule="auto"/>
              <w:jc w:val="center"/>
              <w:rPr>
                <w:color w:val="666666"/>
                <w:sz w:val="21"/>
                <w:szCs w:val="21"/>
              </w:rPr>
            </w:pPr>
            <w:r>
              <w:rPr>
                <w:rStyle w:val="37"/>
                <w:rFonts w:hint="eastAsia" w:cs="仿宋"/>
                <w:color w:val="666666"/>
                <w:sz w:val="21"/>
                <w:szCs w:val="21"/>
              </w:rPr>
              <w:t>租赁和商务服务业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58F4D7">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2A328D">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316C56">
            <w:pPr>
              <w:pStyle w:val="30"/>
              <w:spacing w:after="150" w:line="360" w:lineRule="auto"/>
              <w:rPr>
                <w:color w:val="666666"/>
                <w:sz w:val="21"/>
                <w:szCs w:val="21"/>
              </w:rPr>
            </w:pPr>
            <w:r>
              <w:rPr>
                <w:rStyle w:val="37"/>
                <w:rFonts w:hint="eastAsia" w:cs="仿宋"/>
                <w:color w:val="666666"/>
                <w:sz w:val="21"/>
                <w:szCs w:val="21"/>
              </w:rPr>
              <w:t>100≤X＜300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96B0F05">
            <w:pPr>
              <w:pStyle w:val="30"/>
              <w:spacing w:after="150" w:line="360" w:lineRule="auto"/>
              <w:jc w:val="center"/>
              <w:rPr>
                <w:color w:val="666666"/>
                <w:sz w:val="21"/>
                <w:szCs w:val="21"/>
              </w:rPr>
            </w:pPr>
            <w:r>
              <w:rPr>
                <w:rStyle w:val="37"/>
                <w:rFonts w:hint="eastAsia" w:cs="仿宋"/>
                <w:color w:val="666666"/>
                <w:sz w:val="21"/>
                <w:szCs w:val="21"/>
              </w:rPr>
              <w:t>10≤X＜100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4F55462">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r w14:paraId="174FF93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396" w:type="dxa"/>
            <w:vMerge w:val="continue"/>
            <w:tcBorders>
              <w:top w:val="nil"/>
              <w:left w:val="single" w:color="auto" w:sz="6" w:space="0"/>
              <w:bottom w:val="single" w:color="999999" w:sz="6" w:space="0"/>
              <w:right w:val="single" w:color="999999" w:sz="6" w:space="0"/>
            </w:tcBorders>
            <w:vAlign w:val="center"/>
          </w:tcPr>
          <w:p w14:paraId="23777701">
            <w:pPr>
              <w:widowControl/>
              <w:jc w:val="center"/>
              <w:rPr>
                <w:rFonts w:ascii="宋体" w:hAnsi="宋体"/>
                <w:color w:val="666666"/>
              </w:rPr>
            </w:pP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F98502">
            <w:pPr>
              <w:pStyle w:val="30"/>
              <w:spacing w:after="150" w:line="360" w:lineRule="auto"/>
              <w:rPr>
                <w:color w:val="666666"/>
                <w:sz w:val="21"/>
                <w:szCs w:val="21"/>
              </w:rPr>
            </w:pPr>
            <w:r>
              <w:rPr>
                <w:rStyle w:val="37"/>
                <w:rFonts w:hint="eastAsia" w:cs="仿宋"/>
                <w:color w:val="666666"/>
                <w:sz w:val="21"/>
                <w:szCs w:val="21"/>
              </w:rPr>
              <w:t>资产总额（Z）</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CD199DF">
            <w:pPr>
              <w:pStyle w:val="30"/>
              <w:spacing w:after="150" w:line="360" w:lineRule="auto"/>
              <w:jc w:val="center"/>
              <w:rPr>
                <w:color w:val="666666"/>
                <w:sz w:val="21"/>
                <w:szCs w:val="21"/>
              </w:rPr>
            </w:pPr>
            <w:r>
              <w:rPr>
                <w:rStyle w:val="37"/>
                <w:rFonts w:hint="eastAsia" w:cs="仿宋"/>
                <w:color w:val="666666"/>
                <w:sz w:val="21"/>
                <w:szCs w:val="21"/>
              </w:rPr>
              <w:t>万元</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7DC1AE4">
            <w:pPr>
              <w:pStyle w:val="30"/>
              <w:spacing w:after="150" w:line="360" w:lineRule="auto"/>
              <w:rPr>
                <w:color w:val="666666"/>
                <w:sz w:val="21"/>
                <w:szCs w:val="21"/>
              </w:rPr>
            </w:pPr>
            <w:r>
              <w:rPr>
                <w:rStyle w:val="37"/>
                <w:rFonts w:hint="eastAsia" w:cs="仿宋"/>
                <w:color w:val="666666"/>
                <w:sz w:val="21"/>
                <w:szCs w:val="21"/>
              </w:rPr>
              <w:t>8000≤Z＜120000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C2DC794">
            <w:pPr>
              <w:pStyle w:val="30"/>
              <w:spacing w:after="150" w:line="360" w:lineRule="auto"/>
              <w:jc w:val="center"/>
              <w:rPr>
                <w:color w:val="666666"/>
                <w:sz w:val="21"/>
                <w:szCs w:val="21"/>
              </w:rPr>
            </w:pPr>
            <w:r>
              <w:rPr>
                <w:rStyle w:val="37"/>
                <w:rFonts w:hint="eastAsia" w:cs="仿宋"/>
                <w:color w:val="666666"/>
                <w:sz w:val="21"/>
                <w:szCs w:val="21"/>
              </w:rPr>
              <w:t>100≤Z＜8000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2F2EDA">
            <w:pPr>
              <w:pStyle w:val="30"/>
              <w:spacing w:after="150" w:line="360" w:lineRule="auto"/>
              <w:jc w:val="center"/>
              <w:rPr>
                <w:rStyle w:val="37"/>
                <w:rFonts w:cs="仿宋"/>
                <w:color w:val="666666"/>
                <w:sz w:val="21"/>
                <w:szCs w:val="21"/>
              </w:rPr>
            </w:pPr>
            <w:r>
              <w:rPr>
                <w:rStyle w:val="37"/>
                <w:rFonts w:hint="eastAsia" w:cs="仿宋"/>
                <w:color w:val="666666"/>
                <w:sz w:val="21"/>
                <w:szCs w:val="21"/>
              </w:rPr>
              <w:t>Y＜100</w:t>
            </w:r>
          </w:p>
        </w:tc>
      </w:tr>
      <w:tr w14:paraId="3F6DB96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blCellSpacing w:w="15" w:type="dxa"/>
        </w:trPr>
        <w:tc>
          <w:tcPr>
            <w:tcW w:w="1396"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00F049D">
            <w:pPr>
              <w:pStyle w:val="30"/>
              <w:spacing w:after="150" w:line="360" w:lineRule="auto"/>
              <w:jc w:val="center"/>
              <w:rPr>
                <w:color w:val="666666"/>
                <w:sz w:val="21"/>
                <w:szCs w:val="21"/>
              </w:rPr>
            </w:pPr>
            <w:r>
              <w:rPr>
                <w:rStyle w:val="37"/>
                <w:rFonts w:hint="eastAsia" w:cs="仿宋"/>
                <w:color w:val="666666"/>
                <w:sz w:val="21"/>
                <w:szCs w:val="21"/>
              </w:rPr>
              <w:t>其他未列明行业</w:t>
            </w:r>
          </w:p>
        </w:tc>
        <w:tc>
          <w:tcPr>
            <w:tcW w:w="166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1BD02D0">
            <w:pPr>
              <w:pStyle w:val="30"/>
              <w:spacing w:after="150" w:line="360" w:lineRule="auto"/>
              <w:rPr>
                <w:color w:val="666666"/>
                <w:sz w:val="21"/>
                <w:szCs w:val="21"/>
              </w:rPr>
            </w:pPr>
            <w:r>
              <w:rPr>
                <w:rStyle w:val="37"/>
                <w:rFonts w:hint="eastAsia" w:cs="仿宋"/>
                <w:color w:val="666666"/>
                <w:sz w:val="21"/>
                <w:szCs w:val="21"/>
              </w:rPr>
              <w:t>从业人员（X）</w:t>
            </w:r>
          </w:p>
        </w:tc>
        <w:tc>
          <w:tcPr>
            <w:tcW w:w="103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1DE2368">
            <w:pPr>
              <w:pStyle w:val="30"/>
              <w:spacing w:after="150" w:line="360" w:lineRule="auto"/>
              <w:jc w:val="center"/>
              <w:rPr>
                <w:color w:val="666666"/>
                <w:sz w:val="21"/>
                <w:szCs w:val="21"/>
              </w:rPr>
            </w:pPr>
            <w:r>
              <w:rPr>
                <w:rStyle w:val="37"/>
                <w:rFonts w:hint="eastAsia" w:cs="仿宋"/>
                <w:color w:val="666666"/>
                <w:sz w:val="21"/>
                <w:szCs w:val="21"/>
              </w:rPr>
              <w:t>人</w:t>
            </w:r>
          </w:p>
        </w:tc>
        <w:tc>
          <w:tcPr>
            <w:tcW w:w="185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95B9BAD">
            <w:pPr>
              <w:pStyle w:val="30"/>
              <w:spacing w:after="150" w:line="360" w:lineRule="auto"/>
              <w:rPr>
                <w:color w:val="666666"/>
                <w:sz w:val="21"/>
                <w:szCs w:val="21"/>
              </w:rPr>
            </w:pPr>
            <w:r>
              <w:rPr>
                <w:rStyle w:val="37"/>
                <w:rFonts w:hint="eastAsia" w:cs="仿宋"/>
                <w:color w:val="666666"/>
                <w:sz w:val="21"/>
                <w:szCs w:val="21"/>
              </w:rPr>
              <w:t>100≤X＜300</w:t>
            </w:r>
          </w:p>
        </w:tc>
        <w:tc>
          <w:tcPr>
            <w:tcW w:w="238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B73C3B9">
            <w:pPr>
              <w:pStyle w:val="30"/>
              <w:spacing w:after="150" w:line="360" w:lineRule="auto"/>
              <w:jc w:val="center"/>
              <w:rPr>
                <w:color w:val="666666"/>
                <w:sz w:val="21"/>
                <w:szCs w:val="21"/>
              </w:rPr>
            </w:pPr>
            <w:r>
              <w:rPr>
                <w:rStyle w:val="37"/>
                <w:rFonts w:hint="eastAsia" w:cs="仿宋"/>
                <w:color w:val="666666"/>
                <w:sz w:val="21"/>
                <w:szCs w:val="21"/>
              </w:rPr>
              <w:t>10≤X＜100</w:t>
            </w:r>
          </w:p>
        </w:tc>
        <w:tc>
          <w:tcPr>
            <w:tcW w:w="1156"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127885">
            <w:pPr>
              <w:pStyle w:val="30"/>
              <w:spacing w:after="150" w:line="360" w:lineRule="auto"/>
              <w:jc w:val="center"/>
              <w:rPr>
                <w:rStyle w:val="37"/>
                <w:rFonts w:cs="仿宋"/>
                <w:color w:val="666666"/>
                <w:sz w:val="21"/>
                <w:szCs w:val="21"/>
              </w:rPr>
            </w:pPr>
            <w:r>
              <w:rPr>
                <w:rStyle w:val="37"/>
                <w:rFonts w:hint="eastAsia" w:cs="仿宋"/>
                <w:color w:val="666666"/>
                <w:sz w:val="21"/>
                <w:szCs w:val="21"/>
              </w:rPr>
              <w:t>X＜10</w:t>
            </w:r>
          </w:p>
        </w:tc>
      </w:tr>
    </w:tbl>
    <w:p w14:paraId="3225E92D">
      <w:pPr>
        <w:pageBreakBefore w:val="0"/>
        <w:widowControl/>
        <w:kinsoku/>
        <w:wordWrap/>
        <w:overflowPunct/>
        <w:topLinePunct w:val="0"/>
        <w:autoSpaceDE/>
        <w:autoSpaceDN/>
        <w:bidi w:val="0"/>
        <w:spacing w:before="300" w:after="452" w:line="400" w:lineRule="atLeast"/>
        <w:ind w:firstLine="810"/>
        <w:jc w:val="left"/>
        <w:rPr>
          <w:rFonts w:ascii="宋体" w:hAnsi="宋体"/>
          <w:color w:val="666666"/>
          <w:highlight w:val="none"/>
        </w:rPr>
      </w:pPr>
      <w:r>
        <w:rPr>
          <w:rFonts w:hint="eastAsia" w:ascii="宋体" w:hAnsi="宋体" w:eastAsia="等线" w:cs="仿宋"/>
          <w:b/>
          <w:color w:val="666666"/>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6516B83A">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6E3D411B">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182D1DE4">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19A78CDA">
      <w:pPr>
        <w:spacing w:line="400" w:lineRule="exact"/>
        <w:rPr>
          <w:rFonts w:hint="eastAsia" w:ascii="宋体" w:hAnsi="宋体"/>
          <w:color w:val="FF0000"/>
          <w:sz w:val="24"/>
          <w:szCs w:val="24"/>
        </w:rPr>
      </w:pPr>
      <w:r>
        <w:rPr>
          <w:rFonts w:hint="eastAsia" w:ascii="宋体" w:hAnsi="宋体"/>
          <w:b/>
          <w:sz w:val="24"/>
          <w:szCs w:val="21"/>
        </w:rPr>
        <w:t>附件</w:t>
      </w:r>
      <w:r>
        <w:rPr>
          <w:rFonts w:hint="eastAsia" w:ascii="宋体" w:hAnsi="宋体"/>
          <w:b/>
          <w:sz w:val="24"/>
          <w:szCs w:val="21"/>
          <w:lang w:val="en-US" w:eastAsia="zh-CN"/>
        </w:rPr>
        <w:t xml:space="preserve">12     </w:t>
      </w:r>
      <w:r>
        <w:rPr>
          <w:rFonts w:hint="eastAsia" w:ascii="宋体" w:hAnsi="宋体"/>
          <w:b/>
          <w:sz w:val="24"/>
          <w:szCs w:val="24"/>
        </w:rPr>
        <w:t>残疾人福利性单位声明函（</w:t>
      </w:r>
      <w:r>
        <w:rPr>
          <w:rFonts w:hint="eastAsia" w:ascii="宋体" w:hAnsi="宋体"/>
          <w:b/>
          <w:sz w:val="24"/>
          <w:szCs w:val="24"/>
          <w:lang w:val="en-US" w:eastAsia="zh-CN"/>
        </w:rPr>
        <w:t>服务</w:t>
      </w:r>
      <w:r>
        <w:rPr>
          <w:rFonts w:hint="eastAsia" w:ascii="宋体" w:hAnsi="宋体"/>
          <w:b/>
          <w:sz w:val="24"/>
          <w:szCs w:val="24"/>
        </w:rPr>
        <w:t>类项目）（采购包号：**）</w:t>
      </w:r>
    </w:p>
    <w:p w14:paraId="7C223251">
      <w:pPr>
        <w:spacing w:line="400" w:lineRule="exact"/>
        <w:ind w:firstLine="480" w:firstLineChars="200"/>
        <w:rPr>
          <w:rFonts w:hint="eastAsia" w:ascii="宋体" w:hAnsi="宋体"/>
          <w:sz w:val="24"/>
          <w:szCs w:val="21"/>
        </w:rPr>
      </w:pPr>
    </w:p>
    <w:p w14:paraId="4D62693A">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p>
    <w:p w14:paraId="27691171">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本单位对上述声明的真实性负责。如有虚假，将依法承担相应责任。</w:t>
      </w:r>
    </w:p>
    <w:p w14:paraId="0F545E77">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p>
    <w:p w14:paraId="11AA0AEA">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备注：</w:t>
      </w:r>
    </w:p>
    <w:p w14:paraId="5C5AF43E">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1.专门面向中小微型企业采购的项目，供应商为残疾人福利性单位并提供服务的必须提供此声明函，否则将不能通过资格审查。</w:t>
      </w:r>
    </w:p>
    <w:p w14:paraId="5B828332">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2.非专门面向中小微型企业采购的项目，供应商如不提供此声明函，价格将不做相应扣除。</w:t>
      </w:r>
    </w:p>
    <w:p w14:paraId="7C637705">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3.中标/成交供应商为残疾人福利性单位的，此声明函将随中标/成交结果同时公告，接受社会监督</w:t>
      </w:r>
    </w:p>
    <w:p w14:paraId="79A5D5D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p>
    <w:p w14:paraId="6FA2704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r>
        <w:rPr>
          <w:rFonts w:hint="eastAsia" w:ascii="宋体" w:hAnsi="宋体"/>
          <w:sz w:val="24"/>
          <w:szCs w:val="21"/>
        </w:rPr>
        <w:t xml:space="preserve">                       供应商全称（加盖CA电子公章）：</w:t>
      </w:r>
    </w:p>
    <w:p w14:paraId="577854FC">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日  期：</w:t>
      </w:r>
    </w:p>
    <w:p w14:paraId="08233917">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19A88CE5">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4"/>
        </w:rPr>
      </w:pPr>
      <w:r>
        <w:rPr>
          <w:rFonts w:hint="eastAsia" w:ascii="宋体" w:hAnsi="宋体"/>
          <w:b/>
          <w:sz w:val="24"/>
          <w:szCs w:val="21"/>
        </w:rPr>
        <w:t>附件</w:t>
      </w:r>
      <w:r>
        <w:rPr>
          <w:rFonts w:hint="eastAsia" w:ascii="宋体" w:hAnsi="宋体"/>
          <w:b/>
          <w:sz w:val="24"/>
          <w:szCs w:val="21"/>
          <w:lang w:val="en-US" w:eastAsia="zh-CN"/>
        </w:rPr>
        <w:t>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联合体协议（参考格式）（采购包号：**）</w:t>
      </w:r>
    </w:p>
    <w:p w14:paraId="58D98C6C">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4"/>
        </w:rPr>
      </w:pPr>
    </w:p>
    <w:p w14:paraId="3D7F8425">
      <w:pPr>
        <w:keepNext w:val="0"/>
        <w:keepLines w:val="0"/>
        <w:pageBreakBefore w:val="0"/>
        <w:widowControl w:val="0"/>
        <w:kinsoku/>
        <w:wordWrap/>
        <w:overflowPunct/>
        <w:topLinePunct w:val="0"/>
        <w:autoSpaceDE/>
        <w:autoSpaceDN/>
        <w:bidi w:val="0"/>
        <w:adjustRightInd/>
        <w:snapToGrid/>
        <w:spacing w:line="400" w:lineRule="atLeast"/>
        <w:textAlignment w:val="auto"/>
        <w:rPr>
          <w:rFonts w:ascii="宋体" w:hAnsi="宋体"/>
          <w:sz w:val="24"/>
          <w:szCs w:val="21"/>
        </w:rPr>
      </w:pPr>
      <w:r>
        <w:rPr>
          <w:rFonts w:hint="eastAsia" w:ascii="宋体" w:hAnsi="宋体"/>
          <w:sz w:val="24"/>
          <w:szCs w:val="21"/>
        </w:rPr>
        <w:t>（联合体中各供应商全称）在此达成以下协议：</w:t>
      </w:r>
    </w:p>
    <w:p w14:paraId="6686AE0D">
      <w:pPr>
        <w:keepNext w:val="0"/>
        <w:keepLines w:val="0"/>
        <w:pageBreakBefore w:val="0"/>
        <w:widowControl w:val="0"/>
        <w:kinsoku/>
        <w:wordWrap/>
        <w:overflowPunct/>
        <w:topLinePunct w:val="0"/>
        <w:autoSpaceDE/>
        <w:autoSpaceDN/>
        <w:bidi w:val="0"/>
        <w:adjustRightInd/>
        <w:snapToGrid/>
        <w:spacing w:line="400" w:lineRule="atLeast"/>
        <w:ind w:firstLine="645"/>
        <w:textAlignment w:val="auto"/>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w:t>
      </w:r>
      <w:r>
        <w:rPr>
          <w:rFonts w:hint="eastAsia" w:ascii="宋体" w:hAnsi="宋体"/>
          <w:sz w:val="24"/>
          <w:szCs w:val="21"/>
          <w:lang w:val="en-US" w:eastAsia="zh-CN"/>
        </w:rPr>
        <w:t>扬州市公共资源交易中心</w:t>
      </w:r>
      <w:r>
        <w:rPr>
          <w:rFonts w:hint="eastAsia" w:ascii="宋体" w:hAnsi="宋体"/>
          <w:color w:val="000000"/>
          <w:sz w:val="24"/>
          <w:szCs w:val="24"/>
          <w:lang w:val="en-US" w:eastAsia="zh-CN"/>
        </w:rPr>
        <w:t>仪征分中心</w:t>
      </w:r>
      <w:r>
        <w:rPr>
          <w:rFonts w:hint="eastAsia" w:ascii="宋体" w:hAnsi="宋体"/>
          <w:sz w:val="24"/>
          <w:szCs w:val="21"/>
        </w:rPr>
        <w:t>组织的采购编号为</w:t>
      </w:r>
      <w:r>
        <w:rPr>
          <w:rFonts w:hint="eastAsia" w:ascii="宋体" w:hAnsi="宋体"/>
          <w:sz w:val="24"/>
          <w:szCs w:val="21"/>
          <w:u w:val="single"/>
        </w:rPr>
        <w:t>（编号全称），（项目全称）</w:t>
      </w:r>
      <w:r>
        <w:rPr>
          <w:rFonts w:hint="eastAsia" w:ascii="宋体" w:hAnsi="宋体"/>
          <w:sz w:val="24"/>
          <w:szCs w:val="21"/>
        </w:rPr>
        <w:t>项目（采购包号：**）的政府采购活动，我联合体指定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07BE95F9">
      <w:pPr>
        <w:keepNext w:val="0"/>
        <w:keepLines w:val="0"/>
        <w:pageBreakBefore w:val="0"/>
        <w:widowControl w:val="0"/>
        <w:kinsoku/>
        <w:wordWrap/>
        <w:overflowPunct/>
        <w:topLinePunct w:val="0"/>
        <w:autoSpaceDE/>
        <w:autoSpaceDN/>
        <w:bidi w:val="0"/>
        <w:adjustRightInd/>
        <w:snapToGrid/>
        <w:spacing w:line="400" w:lineRule="atLeast"/>
        <w:ind w:firstLine="645"/>
        <w:textAlignment w:val="auto"/>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7DF0758E">
      <w:pPr>
        <w:keepNext w:val="0"/>
        <w:keepLines w:val="0"/>
        <w:pageBreakBefore w:val="0"/>
        <w:widowControl w:val="0"/>
        <w:kinsoku/>
        <w:wordWrap/>
        <w:overflowPunct/>
        <w:topLinePunct w:val="0"/>
        <w:autoSpaceDE/>
        <w:autoSpaceDN/>
        <w:bidi w:val="0"/>
        <w:adjustRightInd/>
        <w:snapToGrid/>
        <w:spacing w:line="400" w:lineRule="atLeast"/>
        <w:ind w:firstLine="645"/>
        <w:textAlignment w:val="auto"/>
        <w:rPr>
          <w:rFonts w:hint="eastAsia"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w:t>
      </w:r>
    </w:p>
    <w:p w14:paraId="36A1EF4C">
      <w:pPr>
        <w:keepNext w:val="0"/>
        <w:keepLines w:val="0"/>
        <w:pageBreakBefore w:val="0"/>
        <w:widowControl w:val="0"/>
        <w:kinsoku/>
        <w:wordWrap/>
        <w:overflowPunct/>
        <w:topLinePunct w:val="0"/>
        <w:autoSpaceDE/>
        <w:autoSpaceDN/>
        <w:bidi w:val="0"/>
        <w:adjustRightInd/>
        <w:snapToGrid/>
        <w:spacing w:line="400" w:lineRule="atLeast"/>
        <w:ind w:firstLine="645"/>
        <w:textAlignment w:val="auto"/>
        <w:rPr>
          <w:rFonts w:hint="eastAsia" w:ascii="宋体" w:hAnsi="宋体"/>
          <w:sz w:val="24"/>
          <w:szCs w:val="21"/>
        </w:rPr>
      </w:pPr>
    </w:p>
    <w:p w14:paraId="40077E39">
      <w:pPr>
        <w:keepNext w:val="0"/>
        <w:keepLines w:val="0"/>
        <w:pageBreakBefore w:val="0"/>
        <w:widowControl w:val="0"/>
        <w:kinsoku/>
        <w:wordWrap/>
        <w:overflowPunct/>
        <w:topLinePunct w:val="0"/>
        <w:autoSpaceDE/>
        <w:autoSpaceDN/>
        <w:bidi w:val="0"/>
        <w:adjustRightInd/>
        <w:snapToGrid/>
        <w:spacing w:line="400" w:lineRule="atLeast"/>
        <w:ind w:firstLine="645"/>
        <w:textAlignment w:val="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0BBF5924">
      <w:pPr>
        <w:keepNext w:val="0"/>
        <w:keepLines w:val="0"/>
        <w:pageBreakBefore w:val="0"/>
        <w:widowControl w:val="0"/>
        <w:kinsoku/>
        <w:wordWrap/>
        <w:overflowPunct/>
        <w:topLinePunct w:val="0"/>
        <w:autoSpaceDE/>
        <w:autoSpaceDN/>
        <w:bidi w:val="0"/>
        <w:adjustRightInd/>
        <w:snapToGrid/>
        <w:spacing w:line="400" w:lineRule="atLeast"/>
        <w:ind w:firstLine="646"/>
        <w:jc w:val="right"/>
        <w:textAlignment w:val="auto"/>
        <w:rPr>
          <w:rFonts w:ascii="宋体" w:hAnsi="宋体"/>
          <w:sz w:val="24"/>
          <w:szCs w:val="21"/>
        </w:rPr>
      </w:pPr>
      <w:r>
        <w:rPr>
          <w:rFonts w:hint="eastAsia" w:ascii="宋体" w:hAnsi="宋体"/>
          <w:sz w:val="24"/>
          <w:szCs w:val="21"/>
        </w:rPr>
        <w:t>联合体中各供应商全称（公章）：</w:t>
      </w:r>
      <w:r>
        <w:rPr>
          <w:rFonts w:ascii="宋体" w:hAnsi="宋体"/>
          <w:sz w:val="24"/>
          <w:szCs w:val="21"/>
        </w:rPr>
        <w:t xml:space="preserve">     </w:t>
      </w:r>
    </w:p>
    <w:p w14:paraId="0FF6BC40">
      <w:pPr>
        <w:keepNext w:val="0"/>
        <w:keepLines w:val="0"/>
        <w:pageBreakBefore w:val="0"/>
        <w:widowControl w:val="0"/>
        <w:kinsoku/>
        <w:wordWrap/>
        <w:overflowPunct/>
        <w:topLinePunct w:val="0"/>
        <w:autoSpaceDE/>
        <w:autoSpaceDN/>
        <w:bidi w:val="0"/>
        <w:adjustRightInd/>
        <w:snapToGrid/>
        <w:spacing w:line="400" w:lineRule="atLeast"/>
        <w:ind w:firstLine="646"/>
        <w:textAlignment w:val="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p>
    <w:p w14:paraId="4125A145">
      <w:pPr>
        <w:spacing w:line="400" w:lineRule="exact"/>
        <w:ind w:firstLine="645"/>
        <w:rPr>
          <w:rFonts w:ascii="宋体" w:hAnsi="宋体"/>
          <w:sz w:val="24"/>
          <w:szCs w:val="21"/>
        </w:rPr>
      </w:pPr>
    </w:p>
    <w:p w14:paraId="2707AE33">
      <w:pPr>
        <w:spacing w:line="400" w:lineRule="exact"/>
        <w:ind w:firstLine="645"/>
        <w:rPr>
          <w:rFonts w:ascii="宋体" w:hAnsi="宋体"/>
          <w:sz w:val="24"/>
          <w:szCs w:val="21"/>
        </w:rPr>
      </w:pPr>
    </w:p>
    <w:p w14:paraId="2FB6A573">
      <w:pPr>
        <w:spacing w:line="40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14:paraId="2E040113">
      <w:pPr>
        <w:spacing w:line="560" w:lineRule="exact"/>
        <w:ind w:firstLine="645"/>
        <w:rPr>
          <w:rFonts w:hint="eastAsia" w:ascii="宋体" w:hAnsi="宋体"/>
          <w:color w:val="000000"/>
          <w:sz w:val="24"/>
          <w:szCs w:val="21"/>
        </w:rPr>
      </w:pPr>
    </w:p>
    <w:p w14:paraId="0B92670B">
      <w:pPr>
        <w:rPr>
          <w:rFonts w:ascii="Times New Roman" w:hAnsi="Times New Roman"/>
          <w:color w:val="000000"/>
          <w:szCs w:val="21"/>
        </w:rPr>
      </w:pPr>
    </w:p>
    <w:p w14:paraId="5B6C6217">
      <w:pPr>
        <w:rPr>
          <w:rFonts w:ascii="Times New Roman" w:hAnsi="Times New Roman"/>
          <w:color w:val="000000"/>
          <w:szCs w:val="21"/>
        </w:rPr>
      </w:pPr>
    </w:p>
    <w:p w14:paraId="3593433D">
      <w:pPr>
        <w:rPr>
          <w:rFonts w:ascii="Times New Roman" w:hAnsi="Times New Roman"/>
          <w:color w:val="000000"/>
          <w:szCs w:val="21"/>
        </w:rPr>
      </w:pPr>
    </w:p>
    <w:p w14:paraId="68A01255">
      <w:pPr>
        <w:rPr>
          <w:rFonts w:ascii="Times New Roman" w:hAnsi="Times New Roman"/>
          <w:color w:val="000000"/>
          <w:szCs w:val="21"/>
        </w:rPr>
      </w:pPr>
    </w:p>
    <w:p w14:paraId="539557F8">
      <w:pPr>
        <w:rPr>
          <w:rFonts w:ascii="Times New Roman" w:hAnsi="Times New Roman"/>
          <w:color w:val="000000"/>
          <w:szCs w:val="21"/>
        </w:rPr>
      </w:pPr>
    </w:p>
    <w:p w14:paraId="5EF0C5AA">
      <w:pPr>
        <w:rPr>
          <w:rFonts w:ascii="Times New Roman" w:hAnsi="Times New Roman"/>
          <w:color w:val="000000"/>
          <w:szCs w:val="21"/>
        </w:rPr>
      </w:pPr>
    </w:p>
    <w:p w14:paraId="138071D6">
      <w:pPr>
        <w:rPr>
          <w:rFonts w:ascii="Times New Roman" w:hAnsi="Times New Roman"/>
          <w:color w:val="000000"/>
          <w:szCs w:val="21"/>
        </w:rPr>
      </w:pPr>
    </w:p>
    <w:p w14:paraId="4380F194">
      <w:pPr>
        <w:keepNext w:val="0"/>
        <w:keepLines w:val="0"/>
        <w:pageBreakBefore w:val="0"/>
        <w:widowControl w:val="0"/>
        <w:kinsoku/>
        <w:wordWrap/>
        <w:overflowPunct/>
        <w:topLinePunct w:val="0"/>
        <w:autoSpaceDE/>
        <w:autoSpaceDN/>
        <w:bidi w:val="0"/>
        <w:adjustRightInd/>
        <w:snapToGrid/>
        <w:spacing w:after="361" w:afterLines="100"/>
        <w:jc w:val="both"/>
        <w:textAlignment w:val="auto"/>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14             </w:t>
      </w:r>
      <w:r>
        <w:rPr>
          <w:rFonts w:hint="eastAsia" w:ascii="宋体" w:hAnsi="宋体"/>
          <w:b/>
          <w:sz w:val="24"/>
          <w:szCs w:val="24"/>
        </w:rPr>
        <w:t>实质性要求响应及偏离表（采购包号：**）</w:t>
      </w:r>
    </w:p>
    <w:tbl>
      <w:tblPr>
        <w:tblStyle w:val="3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0A957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3D15C9D3">
            <w:pPr>
              <w:spacing w:line="400" w:lineRule="exact"/>
              <w:jc w:val="center"/>
              <w:rPr>
                <w:rFonts w:hint="eastAsia" w:ascii="宋体" w:hAnsi="宋体"/>
                <w:sz w:val="24"/>
                <w:szCs w:val="24"/>
              </w:rPr>
            </w:pPr>
            <w:r>
              <w:rPr>
                <w:rFonts w:hint="eastAsia" w:ascii="宋体" w:hAnsi="宋体"/>
                <w:sz w:val="24"/>
                <w:szCs w:val="24"/>
              </w:rPr>
              <w:t>序号</w:t>
            </w:r>
          </w:p>
        </w:tc>
        <w:tc>
          <w:tcPr>
            <w:tcW w:w="3609" w:type="dxa"/>
            <w:vAlign w:val="center"/>
          </w:tcPr>
          <w:p w14:paraId="743C619C">
            <w:pPr>
              <w:spacing w:line="400" w:lineRule="exact"/>
              <w:jc w:val="center"/>
              <w:rPr>
                <w:rFonts w:hint="eastAsia"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p>
        </w:tc>
        <w:tc>
          <w:tcPr>
            <w:tcW w:w="3317" w:type="dxa"/>
            <w:vAlign w:val="center"/>
          </w:tcPr>
          <w:p w14:paraId="4432BBDC">
            <w:pPr>
              <w:spacing w:line="400" w:lineRule="exact"/>
              <w:jc w:val="center"/>
              <w:rPr>
                <w:rFonts w:hint="eastAsia" w:ascii="宋体" w:hAnsi="宋体"/>
                <w:sz w:val="24"/>
                <w:szCs w:val="24"/>
              </w:rPr>
            </w:pPr>
            <w:r>
              <w:rPr>
                <w:rFonts w:hint="eastAsia" w:ascii="宋体" w:hAnsi="宋体"/>
                <w:sz w:val="24"/>
                <w:szCs w:val="24"/>
              </w:rPr>
              <w:t>投标响应情况</w:t>
            </w:r>
          </w:p>
        </w:tc>
        <w:tc>
          <w:tcPr>
            <w:tcW w:w="1526" w:type="dxa"/>
            <w:vAlign w:val="center"/>
          </w:tcPr>
          <w:p w14:paraId="3CE6ED84">
            <w:pPr>
              <w:spacing w:line="400" w:lineRule="exact"/>
              <w:jc w:val="center"/>
              <w:rPr>
                <w:rFonts w:hint="eastAsia" w:ascii="宋体" w:hAnsi="宋体"/>
                <w:sz w:val="24"/>
                <w:szCs w:val="24"/>
              </w:rPr>
            </w:pPr>
            <w:r>
              <w:rPr>
                <w:rFonts w:hint="eastAsia" w:ascii="宋体" w:hAnsi="宋体"/>
                <w:sz w:val="24"/>
                <w:szCs w:val="24"/>
              </w:rPr>
              <w:t>超出、符合或偏离</w:t>
            </w:r>
          </w:p>
        </w:tc>
      </w:tr>
      <w:tr w14:paraId="222EE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611A9641">
            <w:pPr>
              <w:spacing w:line="400" w:lineRule="exact"/>
              <w:jc w:val="center"/>
              <w:rPr>
                <w:rFonts w:hint="eastAsia" w:ascii="宋体" w:hAnsi="宋体"/>
                <w:sz w:val="24"/>
                <w:szCs w:val="24"/>
              </w:rPr>
            </w:pPr>
            <w:r>
              <w:rPr>
                <w:rFonts w:hint="eastAsia" w:ascii="宋体" w:hAnsi="宋体"/>
                <w:sz w:val="24"/>
                <w:szCs w:val="24"/>
              </w:rPr>
              <w:t>1</w:t>
            </w:r>
          </w:p>
        </w:tc>
        <w:tc>
          <w:tcPr>
            <w:tcW w:w="3609" w:type="dxa"/>
            <w:vAlign w:val="top"/>
          </w:tcPr>
          <w:p w14:paraId="43C3FFBD">
            <w:pPr>
              <w:spacing w:line="400" w:lineRule="exact"/>
              <w:jc w:val="center"/>
              <w:rPr>
                <w:rFonts w:hint="eastAsia" w:ascii="宋体" w:hAnsi="宋体"/>
                <w:sz w:val="24"/>
                <w:szCs w:val="24"/>
              </w:rPr>
            </w:pPr>
          </w:p>
        </w:tc>
        <w:tc>
          <w:tcPr>
            <w:tcW w:w="3317" w:type="dxa"/>
            <w:vAlign w:val="top"/>
          </w:tcPr>
          <w:p w14:paraId="01F8F4A7">
            <w:pPr>
              <w:spacing w:line="400" w:lineRule="exact"/>
              <w:jc w:val="center"/>
              <w:rPr>
                <w:rFonts w:hint="eastAsia" w:ascii="宋体" w:hAnsi="宋体"/>
                <w:sz w:val="24"/>
                <w:szCs w:val="24"/>
              </w:rPr>
            </w:pPr>
          </w:p>
        </w:tc>
        <w:tc>
          <w:tcPr>
            <w:tcW w:w="1526" w:type="dxa"/>
            <w:vAlign w:val="top"/>
          </w:tcPr>
          <w:p w14:paraId="0A30C913">
            <w:pPr>
              <w:spacing w:line="400" w:lineRule="exact"/>
              <w:jc w:val="center"/>
              <w:rPr>
                <w:rFonts w:hint="eastAsia" w:ascii="宋体" w:hAnsi="宋体"/>
                <w:sz w:val="24"/>
                <w:szCs w:val="24"/>
              </w:rPr>
            </w:pPr>
          </w:p>
        </w:tc>
      </w:tr>
      <w:tr w14:paraId="29EB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3D0EDE07">
            <w:pPr>
              <w:spacing w:line="400" w:lineRule="exact"/>
              <w:jc w:val="center"/>
              <w:rPr>
                <w:rFonts w:hint="eastAsia" w:ascii="宋体" w:hAnsi="宋体"/>
                <w:sz w:val="24"/>
                <w:szCs w:val="24"/>
              </w:rPr>
            </w:pPr>
            <w:r>
              <w:rPr>
                <w:rFonts w:hint="eastAsia" w:ascii="宋体" w:hAnsi="宋体"/>
                <w:sz w:val="24"/>
                <w:szCs w:val="24"/>
              </w:rPr>
              <w:t>2</w:t>
            </w:r>
          </w:p>
        </w:tc>
        <w:tc>
          <w:tcPr>
            <w:tcW w:w="3609" w:type="dxa"/>
            <w:vAlign w:val="top"/>
          </w:tcPr>
          <w:p w14:paraId="5672C94C">
            <w:pPr>
              <w:spacing w:line="400" w:lineRule="exact"/>
              <w:jc w:val="center"/>
              <w:rPr>
                <w:rFonts w:hint="eastAsia" w:ascii="宋体" w:hAnsi="宋体"/>
                <w:sz w:val="24"/>
                <w:szCs w:val="24"/>
              </w:rPr>
            </w:pPr>
          </w:p>
        </w:tc>
        <w:tc>
          <w:tcPr>
            <w:tcW w:w="3317" w:type="dxa"/>
            <w:vAlign w:val="top"/>
          </w:tcPr>
          <w:p w14:paraId="59288FFB">
            <w:pPr>
              <w:spacing w:line="400" w:lineRule="exact"/>
              <w:jc w:val="center"/>
              <w:rPr>
                <w:rFonts w:hint="eastAsia" w:ascii="宋体" w:hAnsi="宋体"/>
                <w:sz w:val="24"/>
                <w:szCs w:val="24"/>
              </w:rPr>
            </w:pPr>
          </w:p>
        </w:tc>
        <w:tc>
          <w:tcPr>
            <w:tcW w:w="1526" w:type="dxa"/>
            <w:vAlign w:val="top"/>
          </w:tcPr>
          <w:p w14:paraId="2E71D3C4">
            <w:pPr>
              <w:spacing w:line="400" w:lineRule="exact"/>
              <w:jc w:val="center"/>
              <w:rPr>
                <w:rFonts w:hint="eastAsia" w:ascii="宋体" w:hAnsi="宋体"/>
                <w:sz w:val="24"/>
                <w:szCs w:val="24"/>
              </w:rPr>
            </w:pPr>
          </w:p>
        </w:tc>
      </w:tr>
      <w:tr w14:paraId="781B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0BB19182">
            <w:pPr>
              <w:spacing w:line="400" w:lineRule="exact"/>
              <w:jc w:val="center"/>
              <w:rPr>
                <w:rFonts w:hint="eastAsia" w:ascii="宋体" w:hAnsi="宋体"/>
                <w:sz w:val="24"/>
                <w:szCs w:val="24"/>
              </w:rPr>
            </w:pPr>
          </w:p>
        </w:tc>
        <w:tc>
          <w:tcPr>
            <w:tcW w:w="3609" w:type="dxa"/>
            <w:vAlign w:val="top"/>
          </w:tcPr>
          <w:p w14:paraId="75D596AF">
            <w:pPr>
              <w:spacing w:line="400" w:lineRule="exact"/>
              <w:jc w:val="center"/>
              <w:rPr>
                <w:rFonts w:hint="eastAsia" w:ascii="宋体" w:hAnsi="宋体"/>
                <w:sz w:val="24"/>
                <w:szCs w:val="24"/>
              </w:rPr>
            </w:pPr>
            <w:r>
              <w:rPr>
                <w:rFonts w:ascii="宋体" w:hAnsi="宋体"/>
                <w:sz w:val="24"/>
                <w:szCs w:val="24"/>
              </w:rPr>
              <w:t>……</w:t>
            </w:r>
          </w:p>
        </w:tc>
        <w:tc>
          <w:tcPr>
            <w:tcW w:w="3317" w:type="dxa"/>
            <w:vAlign w:val="top"/>
          </w:tcPr>
          <w:p w14:paraId="52B1A2EF">
            <w:pPr>
              <w:spacing w:line="400" w:lineRule="exact"/>
              <w:jc w:val="center"/>
              <w:rPr>
                <w:rFonts w:hint="eastAsia" w:ascii="宋体" w:hAnsi="宋体"/>
                <w:sz w:val="24"/>
                <w:szCs w:val="24"/>
              </w:rPr>
            </w:pPr>
          </w:p>
        </w:tc>
        <w:tc>
          <w:tcPr>
            <w:tcW w:w="1526" w:type="dxa"/>
            <w:vAlign w:val="top"/>
          </w:tcPr>
          <w:p w14:paraId="15F43EF8">
            <w:pPr>
              <w:spacing w:line="400" w:lineRule="exact"/>
              <w:jc w:val="center"/>
              <w:rPr>
                <w:rFonts w:hint="eastAsia" w:ascii="宋体" w:hAnsi="宋体"/>
                <w:sz w:val="24"/>
                <w:szCs w:val="24"/>
              </w:rPr>
            </w:pPr>
          </w:p>
        </w:tc>
      </w:tr>
    </w:tbl>
    <w:p w14:paraId="34DA5DBA">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lang w:val="en-US" w:eastAsia="zh-CN"/>
        </w:rPr>
        <w:t>4</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AD8DBBE">
      <w:pPr>
        <w:spacing w:line="400" w:lineRule="exact"/>
        <w:rPr>
          <w:rFonts w:ascii="宋体" w:hAnsi="宋体"/>
          <w:sz w:val="24"/>
          <w:szCs w:val="24"/>
        </w:rPr>
      </w:pPr>
    </w:p>
    <w:p w14:paraId="130D1282">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74112DAA">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r>
        <w:rPr>
          <w:rFonts w:ascii="宋体" w:hAnsi="宋体"/>
          <w:sz w:val="24"/>
          <w:szCs w:val="24"/>
        </w:rPr>
        <w:t>逐条做出明确响应</w:t>
      </w:r>
      <w:r>
        <w:rPr>
          <w:rFonts w:hint="eastAsia" w:ascii="宋体" w:hAnsi="宋体"/>
          <w:sz w:val="24"/>
          <w:szCs w:val="24"/>
        </w:rPr>
        <w:t>。</w:t>
      </w:r>
    </w:p>
    <w:p w14:paraId="416236A1">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5CA4AC3E">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0376D25A">
      <w:pPr>
        <w:jc w:val="both"/>
        <w:rPr>
          <w:rFonts w:ascii="黑体" w:hAnsi="黑体" w:eastAsia="黑体"/>
          <w:b/>
          <w:color w:val="000000"/>
          <w:sz w:val="32"/>
          <w:szCs w:val="32"/>
        </w:rPr>
      </w:pPr>
    </w:p>
    <w:p w14:paraId="3D2B13BE">
      <w:pPr>
        <w:jc w:val="center"/>
        <w:rPr>
          <w:rFonts w:ascii="黑体" w:hAnsi="黑体" w:eastAsia="黑体"/>
          <w:b/>
          <w:color w:val="000000"/>
          <w:sz w:val="32"/>
          <w:szCs w:val="32"/>
        </w:rPr>
      </w:pPr>
    </w:p>
    <w:p w14:paraId="502556EE">
      <w:pPr>
        <w:rPr>
          <w:rFonts w:hint="eastAsia" w:ascii="宋体" w:hAnsi="宋体" w:cs="仿宋"/>
          <w:b/>
          <w:bCs/>
          <w:color w:val="000000"/>
          <w:sz w:val="32"/>
          <w:szCs w:val="32"/>
        </w:rPr>
      </w:pPr>
    </w:p>
    <w:p w14:paraId="28D5FF37">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6FBF210F">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18CAF972">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2B7511B4">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4D19D62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6B0BAB0B">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167B3DDC">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1A9C3A0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697F3156">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6B56BDA8">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2B38F85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320A843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6423099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7A2AF359">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360D0763">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550F63B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79AFC35F">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77B4729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09E0DEDD">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7C182DD3">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00EBC69F">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45B8C98B">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5CC476E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79AE85DF">
      <w:pPr>
        <w:rPr>
          <w:rFonts w:ascii="宋体" w:hAnsi="宋体"/>
          <w:color w:val="000000"/>
          <w:sz w:val="24"/>
          <w:szCs w:val="24"/>
        </w:rPr>
      </w:pPr>
      <w:r>
        <w:rPr>
          <w:rFonts w:hint="eastAsia" w:ascii="宋体" w:hAnsi="宋体"/>
          <w:color w:val="000000"/>
          <w:sz w:val="24"/>
          <w:szCs w:val="24"/>
        </w:rPr>
        <w:t xml:space="preserve">签字(签章)：                   公章：                      </w:t>
      </w:r>
    </w:p>
    <w:p w14:paraId="40666D0C">
      <w:pPr>
        <w:rPr>
          <w:rFonts w:ascii="宋体" w:hAnsi="宋体"/>
          <w:color w:val="000000"/>
          <w:sz w:val="24"/>
          <w:szCs w:val="24"/>
        </w:rPr>
      </w:pPr>
      <w:r>
        <w:rPr>
          <w:rFonts w:hint="eastAsia" w:ascii="宋体" w:hAnsi="宋体"/>
          <w:color w:val="000000"/>
          <w:sz w:val="24"/>
          <w:szCs w:val="24"/>
        </w:rPr>
        <w:t xml:space="preserve">日期：    </w:t>
      </w:r>
    </w:p>
    <w:p w14:paraId="2A4BED5E">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1B05B92F">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3551796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5C8B9E5B">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49D8AE8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D2C20D5">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07E34952">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bookmarkEnd w:id="189"/>
    <w:bookmarkEnd w:id="190"/>
    <w:bookmarkEnd w:id="247"/>
    <w:bookmarkEnd w:id="248"/>
    <w:bookmarkEnd w:id="249"/>
    <w:p w14:paraId="42FEAA09">
      <w:pPr>
        <w:pStyle w:val="192"/>
        <w:ind w:left="0" w:leftChars="0" w:firstLine="0" w:firstLineChars="0"/>
        <w:rPr>
          <w:color w:val="000000"/>
          <w:sz w:val="24"/>
          <w:szCs w:val="24"/>
        </w:rPr>
      </w:pPr>
    </w:p>
    <w:sectPr>
      <w:pgSz w:w="11906" w:h="16838"/>
      <w:pgMar w:top="1418" w:right="1588" w:bottom="1418" w:left="1365" w:header="851" w:footer="907"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altName w:val="Arial Unicode MS"/>
    <w:panose1 w:val="03000509000000000000"/>
    <w:charset w:val="86"/>
    <w:family w:val="auto"/>
    <w:pitch w:val="default"/>
    <w:sig w:usb0="00000000" w:usb1="0000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MS Gothic">
    <w:panose1 w:val="020B0609070205080204"/>
    <w:charset w:val="80"/>
    <w:family w:val="modern"/>
    <w:pitch w:val="default"/>
    <w:sig w:usb0="E00002FF" w:usb1="6AC7FDFB" w:usb2="00000012" w:usb3="00000000" w:csb0="4002009F" w:csb1="DFD70000"/>
  </w:font>
  <w:font w:name="方正仿宋_GBK">
    <w:altName w:val="Arial Unicode MS"/>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6D956">
    <w:pPr>
      <w:pStyle w:val="239"/>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EC59D1">
                          <w:pPr>
                            <w:pStyle w:val="239"/>
                            <w:rPr>
                              <w:rStyle w:val="264"/>
                              <w:rFonts w:ascii="宋体" w:hAnsi="宋体"/>
                            </w:rPr>
                          </w:pPr>
                          <w:r>
                            <w:rPr>
                              <w:rFonts w:hint="default" w:ascii="Times New Roman" w:hAnsi="Times New Roman" w:cs="Times New Roman"/>
                              <w:sz w:val="21"/>
                              <w:szCs w:val="21"/>
                            </w:rPr>
                            <w:fldChar w:fldCharType="begin"/>
                          </w:r>
                          <w:r>
                            <w:rPr>
                              <w:rStyle w:val="264"/>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264"/>
                              <w:rFonts w:hint="default" w:ascii="Times New Roman" w:hAnsi="Times New Roman" w:cs="Times New Roman"/>
                              <w:sz w:val="21"/>
                              <w:szCs w:val="21"/>
                            </w:rPr>
                            <w:t>21</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7EC59D1">
                    <w:pPr>
                      <w:pStyle w:val="239"/>
                      <w:rPr>
                        <w:rStyle w:val="264"/>
                        <w:rFonts w:ascii="宋体" w:hAnsi="宋体"/>
                      </w:rPr>
                    </w:pPr>
                    <w:r>
                      <w:rPr>
                        <w:rFonts w:hint="default" w:ascii="Times New Roman" w:hAnsi="Times New Roman" w:cs="Times New Roman"/>
                        <w:sz w:val="21"/>
                        <w:szCs w:val="21"/>
                      </w:rPr>
                      <w:fldChar w:fldCharType="begin"/>
                    </w:r>
                    <w:r>
                      <w:rPr>
                        <w:rStyle w:val="264"/>
                        <w:rFonts w:hint="default" w:ascii="Times New Roman" w:hAnsi="Times New Roman" w:cs="Times New Roman"/>
                        <w:sz w:val="21"/>
                        <w:szCs w:val="21"/>
                      </w:rPr>
                      <w:instrText xml:space="preserve">PAGE  </w:instrText>
                    </w:r>
                    <w:r>
                      <w:rPr>
                        <w:rFonts w:hint="default" w:ascii="Times New Roman" w:hAnsi="Times New Roman" w:cs="Times New Roman"/>
                        <w:sz w:val="21"/>
                        <w:szCs w:val="21"/>
                      </w:rPr>
                      <w:fldChar w:fldCharType="separate"/>
                    </w:r>
                    <w:r>
                      <w:rPr>
                        <w:rStyle w:val="264"/>
                        <w:rFonts w:hint="default" w:ascii="Times New Roman" w:hAnsi="Times New Roman" w:cs="Times New Roman"/>
                        <w:sz w:val="21"/>
                        <w:szCs w:val="21"/>
                      </w:rPr>
                      <w:t>21</w:t>
                    </w:r>
                    <w:r>
                      <w:rPr>
                        <w:rFonts w:hint="default" w:ascii="Times New Roman" w:hAnsi="Times New Roman" w:cs="Times New Roman"/>
                        <w:sz w:val="21"/>
                        <w:szCs w:val="21"/>
                      </w:rP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979D1">
    <w:pPr>
      <w:pStyle w:val="239"/>
      <w:framePr w:wrap="around" w:vAnchor="text" w:hAnchor="margin" w:xAlign="center" w:y="1"/>
      <w:rPr>
        <w:rStyle w:val="264"/>
      </w:rPr>
    </w:pPr>
    <w:r>
      <w:fldChar w:fldCharType="begin"/>
    </w:r>
    <w:r>
      <w:rPr>
        <w:rStyle w:val="264"/>
      </w:rPr>
      <w:instrText xml:space="preserve">PAGE  </w:instrText>
    </w:r>
    <w:r>
      <w:fldChar w:fldCharType="separate"/>
    </w:r>
    <w:r>
      <w:rPr>
        <w:rStyle w:val="264"/>
      </w:rPr>
      <w:t>1</w:t>
    </w:r>
    <w:r>
      <w:fldChar w:fldCharType="end"/>
    </w:r>
  </w:p>
  <w:p w14:paraId="1A4448C5">
    <w:pPr>
      <w:pStyle w:val="2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8511D">
    <w:pPr>
      <w:pStyle w:val="239"/>
      <w:jc w:val="center"/>
      <w:rPr>
        <w:rFonts w:hint="default" w:ascii="Times New Roman" w:hAnsi="Times New Roman" w:eastAsia="宋体" w:cs="Times New Roman"/>
        <w:sz w:val="21"/>
        <w:szCs w:val="21"/>
        <w:lang w:val="en-US" w:eastAsia="zh-CN" w:bidi="ar-SA"/>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D6854">
                          <w:pPr>
                            <w:pStyle w:val="239"/>
                            <w:jc w:val="cente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 MERGEFORMAT</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zh-CN" w:eastAsia="zh-CN" w:bidi="ar-SA"/>
                            </w:rPr>
                            <w:t>1</w:t>
                          </w:r>
                          <w:r>
                            <w:rPr>
                              <w:rFonts w:hint="default" w:ascii="Times New Roman" w:hAnsi="Times New Roman" w:eastAsia="宋体" w:cs="Times New Roman"/>
                              <w:sz w:val="21"/>
                              <w:szCs w:val="21"/>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8CD6854">
                    <w:pPr>
                      <w:pStyle w:val="239"/>
                      <w:jc w:val="cente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 MERGEFORMAT</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zh-CN" w:eastAsia="zh-CN" w:bidi="ar-SA"/>
                      </w:rPr>
                      <w:t>1</w:t>
                    </w:r>
                    <w:r>
                      <w:rPr>
                        <w:rFonts w:hint="default" w:ascii="Times New Roman" w:hAnsi="Times New Roman" w:eastAsia="宋体" w:cs="Times New Roman"/>
                        <w:sz w:val="21"/>
                        <w:szCs w:val="21"/>
                        <w:lang w:val="en-US" w:eastAsia="zh-CN" w:bidi="ar-SA"/>
                      </w:rPr>
                      <w:fldChar w:fldCharType="end"/>
                    </w:r>
                  </w:p>
                </w:txbxContent>
              </v:textbox>
            </v:shape>
          </w:pict>
        </mc:Fallback>
      </mc:AlternateContent>
    </w:r>
  </w:p>
  <w:p w14:paraId="32B6CD26">
    <w:pPr>
      <w:pStyle w:val="2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B0D5D">
    <w:pPr>
      <w:pStyle w:val="24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11B7D"/>
    <w:multiLevelType w:val="singleLevel"/>
    <w:tmpl w:val="85D11B7D"/>
    <w:lvl w:ilvl="0" w:tentative="0">
      <w:start w:val="8"/>
      <w:numFmt w:val="chineseCounting"/>
      <w:suff w:val="nothing"/>
      <w:lvlText w:val="%1、"/>
      <w:lvlJc w:val="left"/>
      <w:rPr>
        <w:rFonts w:hint="eastAsia"/>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66E4E64"/>
    <w:multiLevelType w:val="singleLevel"/>
    <w:tmpl w:val="D66E4E64"/>
    <w:lvl w:ilvl="0" w:tentative="0">
      <w:start w:val="1"/>
      <w:numFmt w:val="decimal"/>
      <w:suff w:val="nothing"/>
      <w:lvlText w:val="%1、"/>
      <w:lvlJc w:val="left"/>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5">
    <w:nsid w:val="26A37293"/>
    <w:multiLevelType w:val="multilevel"/>
    <w:tmpl w:val="26A37293"/>
    <w:lvl w:ilvl="0" w:tentative="0">
      <w:start w:val="1"/>
      <w:numFmt w:val="decimal"/>
      <w:lvlText w:val="第%1章"/>
      <w:lvlJc w:val="left"/>
      <w:pPr>
        <w:ind w:left="425" w:hanging="425"/>
      </w:pPr>
      <w:rPr>
        <w:rFonts w:hint="eastAsia"/>
      </w:rPr>
    </w:lvl>
    <w:lvl w:ilvl="1" w:tentative="0">
      <w:start w:val="1"/>
      <w:numFmt w:val="decimal"/>
      <w:lvlText w:val="%1.%2"/>
      <w:lvlJc w:val="left"/>
      <w:pPr>
        <w:ind w:left="992" w:hanging="567"/>
      </w:pPr>
      <w:rPr>
        <w:rFonts w:ascii="宋体" w:hAnsi="宋体" w:eastAsia="宋体"/>
        <w:b/>
        <w:sz w:val="24"/>
        <w:szCs w:val="24"/>
      </w:rPr>
    </w:lvl>
    <w:lvl w:ilvl="2" w:tentative="0">
      <w:start w:val="1"/>
      <w:numFmt w:val="decimal"/>
      <w:pStyle w:val="310"/>
      <w:lvlText w:val="%1.%2.%3"/>
      <w:lvlJc w:val="left"/>
      <w:pPr>
        <w:ind w:left="1418" w:hanging="567"/>
      </w:pPr>
      <w:rPr>
        <w:rFonts w:ascii="宋体" w:hAnsi="宋体" w:eastAsia="宋体"/>
        <w:sz w:val="24"/>
        <w:szCs w:val="24"/>
      </w:rPr>
    </w:lvl>
    <w:lvl w:ilvl="3" w:tentative="0">
      <w:start w:val="1"/>
      <w:numFmt w:val="decimal"/>
      <w:pStyle w:val="311"/>
      <w:lvlText w:val="%1.%2.%3.%4"/>
      <w:lvlJc w:val="left"/>
      <w:pPr>
        <w:ind w:left="1984" w:hanging="708"/>
      </w:pPr>
    </w:lvl>
    <w:lvl w:ilvl="4" w:tentative="0">
      <w:start w:val="1"/>
      <w:numFmt w:val="decimal"/>
      <w:lvlText w:val="%1.%2.%3.%4.%5"/>
      <w:lvlJc w:val="left"/>
      <w:pPr>
        <w:ind w:left="1702"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6">
    <w:nsid w:val="32094DCD"/>
    <w:multiLevelType w:val="multilevel"/>
    <w:tmpl w:val="32094DCD"/>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59ADCABA"/>
    <w:multiLevelType w:val="multilevel"/>
    <w:tmpl w:val="59ADCABA"/>
    <w:lvl w:ilvl="0" w:tentative="0">
      <w:start w:val="1"/>
      <w:numFmt w:val="decimal"/>
      <w:pStyle w:val="2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7"/>
  </w:num>
  <w:num w:numId="4">
    <w:abstractNumId w:val="5"/>
  </w:num>
  <w:num w:numId="5">
    <w:abstractNumId w:val="1"/>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5689E"/>
    <w:rsid w:val="00744E6C"/>
    <w:rsid w:val="00895FE7"/>
    <w:rsid w:val="008A1F20"/>
    <w:rsid w:val="00C34DAD"/>
    <w:rsid w:val="016245C6"/>
    <w:rsid w:val="01962088"/>
    <w:rsid w:val="01A544B3"/>
    <w:rsid w:val="01C506B1"/>
    <w:rsid w:val="020E2C6B"/>
    <w:rsid w:val="02104022"/>
    <w:rsid w:val="02714432"/>
    <w:rsid w:val="028B18FB"/>
    <w:rsid w:val="029A7D90"/>
    <w:rsid w:val="02E3097E"/>
    <w:rsid w:val="0305373E"/>
    <w:rsid w:val="03105C95"/>
    <w:rsid w:val="038835C7"/>
    <w:rsid w:val="0388408C"/>
    <w:rsid w:val="03E1046D"/>
    <w:rsid w:val="04030059"/>
    <w:rsid w:val="04931B73"/>
    <w:rsid w:val="049D5915"/>
    <w:rsid w:val="04A77279"/>
    <w:rsid w:val="04B844FD"/>
    <w:rsid w:val="04E62E18"/>
    <w:rsid w:val="04E70360"/>
    <w:rsid w:val="0539563E"/>
    <w:rsid w:val="05614B95"/>
    <w:rsid w:val="05720B50"/>
    <w:rsid w:val="059C5421"/>
    <w:rsid w:val="05D874A1"/>
    <w:rsid w:val="05DA201F"/>
    <w:rsid w:val="06163BD1"/>
    <w:rsid w:val="063522A9"/>
    <w:rsid w:val="06982838"/>
    <w:rsid w:val="06DF0467"/>
    <w:rsid w:val="0749768F"/>
    <w:rsid w:val="077932A1"/>
    <w:rsid w:val="078B712C"/>
    <w:rsid w:val="084F1E4E"/>
    <w:rsid w:val="087E0C9F"/>
    <w:rsid w:val="08870389"/>
    <w:rsid w:val="089F0F35"/>
    <w:rsid w:val="08E92ED7"/>
    <w:rsid w:val="09166EEC"/>
    <w:rsid w:val="092E5D41"/>
    <w:rsid w:val="094B5940"/>
    <w:rsid w:val="09574683"/>
    <w:rsid w:val="096704E4"/>
    <w:rsid w:val="096E7880"/>
    <w:rsid w:val="09870D3F"/>
    <w:rsid w:val="09975029"/>
    <w:rsid w:val="099C579B"/>
    <w:rsid w:val="099E0166"/>
    <w:rsid w:val="09B81054"/>
    <w:rsid w:val="0A0F38DA"/>
    <w:rsid w:val="0A1B3564"/>
    <w:rsid w:val="0A1B42AE"/>
    <w:rsid w:val="0A3316AD"/>
    <w:rsid w:val="0A5B1BB3"/>
    <w:rsid w:val="0A9B6D9B"/>
    <w:rsid w:val="0AB5575C"/>
    <w:rsid w:val="0ADA1283"/>
    <w:rsid w:val="0ADE6D84"/>
    <w:rsid w:val="0AE529CD"/>
    <w:rsid w:val="0AF121B4"/>
    <w:rsid w:val="0B1306DF"/>
    <w:rsid w:val="0B183F48"/>
    <w:rsid w:val="0B541A35"/>
    <w:rsid w:val="0B956648"/>
    <w:rsid w:val="0BC415A1"/>
    <w:rsid w:val="0C3703FE"/>
    <w:rsid w:val="0C6738AA"/>
    <w:rsid w:val="0C7E7348"/>
    <w:rsid w:val="0C8278CB"/>
    <w:rsid w:val="0CAD6165"/>
    <w:rsid w:val="0D2941EA"/>
    <w:rsid w:val="0D2F19EF"/>
    <w:rsid w:val="0D5F19BA"/>
    <w:rsid w:val="0DA10145"/>
    <w:rsid w:val="0DB8731C"/>
    <w:rsid w:val="0DD1465E"/>
    <w:rsid w:val="0DD51C47"/>
    <w:rsid w:val="0E464928"/>
    <w:rsid w:val="0E6F20D1"/>
    <w:rsid w:val="0E78496F"/>
    <w:rsid w:val="0ECA57CC"/>
    <w:rsid w:val="0F0D5446"/>
    <w:rsid w:val="0F110271"/>
    <w:rsid w:val="0F3E0535"/>
    <w:rsid w:val="0F59068B"/>
    <w:rsid w:val="0FB26719"/>
    <w:rsid w:val="0FF04A80"/>
    <w:rsid w:val="100B4758"/>
    <w:rsid w:val="10213C41"/>
    <w:rsid w:val="103C2CF3"/>
    <w:rsid w:val="106270CA"/>
    <w:rsid w:val="108718EE"/>
    <w:rsid w:val="109E7103"/>
    <w:rsid w:val="10A83B80"/>
    <w:rsid w:val="10AF0EAA"/>
    <w:rsid w:val="10DB57FB"/>
    <w:rsid w:val="114B09BF"/>
    <w:rsid w:val="1158509E"/>
    <w:rsid w:val="119C3A28"/>
    <w:rsid w:val="11DE2F5E"/>
    <w:rsid w:val="12281502"/>
    <w:rsid w:val="123C2A45"/>
    <w:rsid w:val="12434F9C"/>
    <w:rsid w:val="126307C1"/>
    <w:rsid w:val="126B2BAF"/>
    <w:rsid w:val="12703D7D"/>
    <w:rsid w:val="12F928B1"/>
    <w:rsid w:val="1323348A"/>
    <w:rsid w:val="13EC6539"/>
    <w:rsid w:val="14413645"/>
    <w:rsid w:val="144C298B"/>
    <w:rsid w:val="14B46A8F"/>
    <w:rsid w:val="14CF1B1B"/>
    <w:rsid w:val="15051099"/>
    <w:rsid w:val="150A256E"/>
    <w:rsid w:val="15AA5E00"/>
    <w:rsid w:val="15E92769"/>
    <w:rsid w:val="16556050"/>
    <w:rsid w:val="165D4F05"/>
    <w:rsid w:val="16777D74"/>
    <w:rsid w:val="16794FF5"/>
    <w:rsid w:val="167D7355"/>
    <w:rsid w:val="17312619"/>
    <w:rsid w:val="17342109"/>
    <w:rsid w:val="178C3CF3"/>
    <w:rsid w:val="17E01949"/>
    <w:rsid w:val="181466A0"/>
    <w:rsid w:val="18405328"/>
    <w:rsid w:val="18AD0C28"/>
    <w:rsid w:val="18D97C85"/>
    <w:rsid w:val="19187035"/>
    <w:rsid w:val="19202945"/>
    <w:rsid w:val="19766A09"/>
    <w:rsid w:val="198A7DBF"/>
    <w:rsid w:val="19B412DF"/>
    <w:rsid w:val="19DE635C"/>
    <w:rsid w:val="1A246465"/>
    <w:rsid w:val="1A302494"/>
    <w:rsid w:val="1A3A3318"/>
    <w:rsid w:val="1A450189"/>
    <w:rsid w:val="1A5403CD"/>
    <w:rsid w:val="1A6C20A0"/>
    <w:rsid w:val="1AD02149"/>
    <w:rsid w:val="1AD82DAC"/>
    <w:rsid w:val="1B0250FC"/>
    <w:rsid w:val="1B3D7D80"/>
    <w:rsid w:val="1B4548E5"/>
    <w:rsid w:val="1B526D6E"/>
    <w:rsid w:val="1B60171F"/>
    <w:rsid w:val="1B7900EB"/>
    <w:rsid w:val="1BB2184F"/>
    <w:rsid w:val="1BC53927"/>
    <w:rsid w:val="1BED7C61"/>
    <w:rsid w:val="1C0C002B"/>
    <w:rsid w:val="1C2A7881"/>
    <w:rsid w:val="1C5648D0"/>
    <w:rsid w:val="1C5A43C0"/>
    <w:rsid w:val="1C671DAE"/>
    <w:rsid w:val="1CCA76ED"/>
    <w:rsid w:val="1CFD3B8D"/>
    <w:rsid w:val="1D1C0D08"/>
    <w:rsid w:val="1D442776"/>
    <w:rsid w:val="1D573D2D"/>
    <w:rsid w:val="1D792DBD"/>
    <w:rsid w:val="1DA90D17"/>
    <w:rsid w:val="1DCA10D2"/>
    <w:rsid w:val="1DCE35E5"/>
    <w:rsid w:val="1E2C74F6"/>
    <w:rsid w:val="1EFB52BB"/>
    <w:rsid w:val="1F5570C1"/>
    <w:rsid w:val="1F58270D"/>
    <w:rsid w:val="1F664E2A"/>
    <w:rsid w:val="1F833C2E"/>
    <w:rsid w:val="1F9A4AD4"/>
    <w:rsid w:val="1FB364D5"/>
    <w:rsid w:val="1FB913FE"/>
    <w:rsid w:val="200E06F7"/>
    <w:rsid w:val="20407429"/>
    <w:rsid w:val="20475A9E"/>
    <w:rsid w:val="20824AF3"/>
    <w:rsid w:val="208F1FFE"/>
    <w:rsid w:val="20BA264F"/>
    <w:rsid w:val="20BA2A49"/>
    <w:rsid w:val="20C53DD2"/>
    <w:rsid w:val="20DE4468"/>
    <w:rsid w:val="20F85F56"/>
    <w:rsid w:val="21150B02"/>
    <w:rsid w:val="2119495E"/>
    <w:rsid w:val="21935C7E"/>
    <w:rsid w:val="21B843D9"/>
    <w:rsid w:val="21CC3D6A"/>
    <w:rsid w:val="21E464DA"/>
    <w:rsid w:val="22CC31F6"/>
    <w:rsid w:val="23735D67"/>
    <w:rsid w:val="2381420E"/>
    <w:rsid w:val="23930F8A"/>
    <w:rsid w:val="23957A8C"/>
    <w:rsid w:val="239D7097"/>
    <w:rsid w:val="23EA7FAE"/>
    <w:rsid w:val="23F27678"/>
    <w:rsid w:val="241C63FF"/>
    <w:rsid w:val="245B2BDB"/>
    <w:rsid w:val="24B82068"/>
    <w:rsid w:val="24D56675"/>
    <w:rsid w:val="24DE1945"/>
    <w:rsid w:val="24E8008F"/>
    <w:rsid w:val="2503173B"/>
    <w:rsid w:val="25162ABE"/>
    <w:rsid w:val="25225CED"/>
    <w:rsid w:val="25F0369F"/>
    <w:rsid w:val="2644336F"/>
    <w:rsid w:val="26774595"/>
    <w:rsid w:val="26CF591B"/>
    <w:rsid w:val="271635D9"/>
    <w:rsid w:val="27310238"/>
    <w:rsid w:val="273C1789"/>
    <w:rsid w:val="274719E5"/>
    <w:rsid w:val="27537F1A"/>
    <w:rsid w:val="28CD5AD7"/>
    <w:rsid w:val="28DA073E"/>
    <w:rsid w:val="2903193C"/>
    <w:rsid w:val="291B1D32"/>
    <w:rsid w:val="29332221"/>
    <w:rsid w:val="29570A04"/>
    <w:rsid w:val="298C36DF"/>
    <w:rsid w:val="29AE5D4B"/>
    <w:rsid w:val="29B641A3"/>
    <w:rsid w:val="29D62BAC"/>
    <w:rsid w:val="29E53E2B"/>
    <w:rsid w:val="2A8820F8"/>
    <w:rsid w:val="2AAA4765"/>
    <w:rsid w:val="2AD96DF8"/>
    <w:rsid w:val="2AE31A25"/>
    <w:rsid w:val="2B2A7653"/>
    <w:rsid w:val="2B395AE8"/>
    <w:rsid w:val="2B4324C3"/>
    <w:rsid w:val="2B764647"/>
    <w:rsid w:val="2B783975"/>
    <w:rsid w:val="2BF13CCD"/>
    <w:rsid w:val="2BFB39AA"/>
    <w:rsid w:val="2C11611D"/>
    <w:rsid w:val="2C3047F6"/>
    <w:rsid w:val="2C407ECD"/>
    <w:rsid w:val="2CB21FD4"/>
    <w:rsid w:val="2CC16E39"/>
    <w:rsid w:val="2CE11F94"/>
    <w:rsid w:val="2CEB0F3A"/>
    <w:rsid w:val="2D0E4457"/>
    <w:rsid w:val="2D15504B"/>
    <w:rsid w:val="2D5E3590"/>
    <w:rsid w:val="2D870D8D"/>
    <w:rsid w:val="2D986AF6"/>
    <w:rsid w:val="2DD93299"/>
    <w:rsid w:val="2E026666"/>
    <w:rsid w:val="2E2E124A"/>
    <w:rsid w:val="2EA12CAF"/>
    <w:rsid w:val="2EED4AA2"/>
    <w:rsid w:val="2F230642"/>
    <w:rsid w:val="2F436F36"/>
    <w:rsid w:val="2F6B0429"/>
    <w:rsid w:val="2F7964B4"/>
    <w:rsid w:val="2FA8139B"/>
    <w:rsid w:val="2FC27D28"/>
    <w:rsid w:val="2FEE1920"/>
    <w:rsid w:val="306B6744"/>
    <w:rsid w:val="30BB4A5C"/>
    <w:rsid w:val="30D96CC6"/>
    <w:rsid w:val="30DC4F4C"/>
    <w:rsid w:val="312B1A2F"/>
    <w:rsid w:val="31442AF1"/>
    <w:rsid w:val="316B2774"/>
    <w:rsid w:val="31A31F0E"/>
    <w:rsid w:val="31B17746"/>
    <w:rsid w:val="31DE73B2"/>
    <w:rsid w:val="31EF5153"/>
    <w:rsid w:val="31F938DC"/>
    <w:rsid w:val="32186F57"/>
    <w:rsid w:val="32195D2C"/>
    <w:rsid w:val="322D17D7"/>
    <w:rsid w:val="32335040"/>
    <w:rsid w:val="32667CA2"/>
    <w:rsid w:val="326A47D9"/>
    <w:rsid w:val="326C375B"/>
    <w:rsid w:val="328E671A"/>
    <w:rsid w:val="33174961"/>
    <w:rsid w:val="33401982"/>
    <w:rsid w:val="338B4A07"/>
    <w:rsid w:val="33AC7480"/>
    <w:rsid w:val="33ED7470"/>
    <w:rsid w:val="340333A1"/>
    <w:rsid w:val="3416678C"/>
    <w:rsid w:val="342310E4"/>
    <w:rsid w:val="343049AE"/>
    <w:rsid w:val="347A51A8"/>
    <w:rsid w:val="34A53F44"/>
    <w:rsid w:val="352073D1"/>
    <w:rsid w:val="357F234A"/>
    <w:rsid w:val="361007AB"/>
    <w:rsid w:val="3652180C"/>
    <w:rsid w:val="36595DDC"/>
    <w:rsid w:val="36AB64FB"/>
    <w:rsid w:val="37076A9B"/>
    <w:rsid w:val="37996436"/>
    <w:rsid w:val="379C5435"/>
    <w:rsid w:val="37F30DCD"/>
    <w:rsid w:val="38A071A7"/>
    <w:rsid w:val="38E71787"/>
    <w:rsid w:val="38ED3A6E"/>
    <w:rsid w:val="39154332"/>
    <w:rsid w:val="39155B04"/>
    <w:rsid w:val="39812B34"/>
    <w:rsid w:val="39B37506"/>
    <w:rsid w:val="3A2B6F44"/>
    <w:rsid w:val="3A410858"/>
    <w:rsid w:val="3A950B3F"/>
    <w:rsid w:val="3A9F71C7"/>
    <w:rsid w:val="3AB900AC"/>
    <w:rsid w:val="3B247C1B"/>
    <w:rsid w:val="3B344D3D"/>
    <w:rsid w:val="3B930822"/>
    <w:rsid w:val="3BAC19BF"/>
    <w:rsid w:val="3BE13D5E"/>
    <w:rsid w:val="3C1C5CDC"/>
    <w:rsid w:val="3C9630FC"/>
    <w:rsid w:val="3CB90837"/>
    <w:rsid w:val="3CE6554F"/>
    <w:rsid w:val="3CFA5D8B"/>
    <w:rsid w:val="3D2C725B"/>
    <w:rsid w:val="3D5F3053"/>
    <w:rsid w:val="3D6764E5"/>
    <w:rsid w:val="3D98044D"/>
    <w:rsid w:val="3E09134A"/>
    <w:rsid w:val="3E13008A"/>
    <w:rsid w:val="3E3A1504"/>
    <w:rsid w:val="3F0E1772"/>
    <w:rsid w:val="3F2530F9"/>
    <w:rsid w:val="3F3643C1"/>
    <w:rsid w:val="3F88629F"/>
    <w:rsid w:val="3F987964"/>
    <w:rsid w:val="3FDA6D7B"/>
    <w:rsid w:val="3FDF05B5"/>
    <w:rsid w:val="3FF43FD3"/>
    <w:rsid w:val="4064002A"/>
    <w:rsid w:val="40F938F8"/>
    <w:rsid w:val="414D154E"/>
    <w:rsid w:val="41554FCC"/>
    <w:rsid w:val="41676F41"/>
    <w:rsid w:val="41AE46E3"/>
    <w:rsid w:val="41DB1250"/>
    <w:rsid w:val="41F1637D"/>
    <w:rsid w:val="42186000"/>
    <w:rsid w:val="42383FAC"/>
    <w:rsid w:val="42442951"/>
    <w:rsid w:val="429872E1"/>
    <w:rsid w:val="42A22639"/>
    <w:rsid w:val="42B45D29"/>
    <w:rsid w:val="42BB3775"/>
    <w:rsid w:val="42F40F8E"/>
    <w:rsid w:val="433429C6"/>
    <w:rsid w:val="437A15E7"/>
    <w:rsid w:val="439B0C97"/>
    <w:rsid w:val="43D50ABA"/>
    <w:rsid w:val="44462F00"/>
    <w:rsid w:val="445350CD"/>
    <w:rsid w:val="445D2B68"/>
    <w:rsid w:val="44824BED"/>
    <w:rsid w:val="44893184"/>
    <w:rsid w:val="44D86798"/>
    <w:rsid w:val="45140D01"/>
    <w:rsid w:val="453A2941"/>
    <w:rsid w:val="4550160D"/>
    <w:rsid w:val="456D21BF"/>
    <w:rsid w:val="45765517"/>
    <w:rsid w:val="45CC3389"/>
    <w:rsid w:val="45F619F9"/>
    <w:rsid w:val="462431C5"/>
    <w:rsid w:val="46470C62"/>
    <w:rsid w:val="46B8390E"/>
    <w:rsid w:val="46BD2CD2"/>
    <w:rsid w:val="46E65FE8"/>
    <w:rsid w:val="47503448"/>
    <w:rsid w:val="47727E29"/>
    <w:rsid w:val="47BB1907"/>
    <w:rsid w:val="47C118C5"/>
    <w:rsid w:val="480D1A37"/>
    <w:rsid w:val="480E5EDB"/>
    <w:rsid w:val="487F210D"/>
    <w:rsid w:val="488E4926"/>
    <w:rsid w:val="48A64365"/>
    <w:rsid w:val="48AF1524"/>
    <w:rsid w:val="49366D6C"/>
    <w:rsid w:val="49457C41"/>
    <w:rsid w:val="499A2857"/>
    <w:rsid w:val="49E36EF3"/>
    <w:rsid w:val="49F15983"/>
    <w:rsid w:val="4A7B04D7"/>
    <w:rsid w:val="4A88284C"/>
    <w:rsid w:val="4AAC4DB1"/>
    <w:rsid w:val="4ACE6DB6"/>
    <w:rsid w:val="4AEA4A95"/>
    <w:rsid w:val="4B225D19"/>
    <w:rsid w:val="4B555BCF"/>
    <w:rsid w:val="4B8169C4"/>
    <w:rsid w:val="4B8B339F"/>
    <w:rsid w:val="4BFF5997"/>
    <w:rsid w:val="4C0373D9"/>
    <w:rsid w:val="4C043151"/>
    <w:rsid w:val="4C0A26D1"/>
    <w:rsid w:val="4C2C48C7"/>
    <w:rsid w:val="4C8D1398"/>
    <w:rsid w:val="4CD62D3F"/>
    <w:rsid w:val="4CEB6BD1"/>
    <w:rsid w:val="4DD86643"/>
    <w:rsid w:val="4EAA6232"/>
    <w:rsid w:val="4EB33287"/>
    <w:rsid w:val="4F5E6CAE"/>
    <w:rsid w:val="4F625D9C"/>
    <w:rsid w:val="4FA43D12"/>
    <w:rsid w:val="4FF652DA"/>
    <w:rsid w:val="50290799"/>
    <w:rsid w:val="50324731"/>
    <w:rsid w:val="50414974"/>
    <w:rsid w:val="50593A6B"/>
    <w:rsid w:val="5076286F"/>
    <w:rsid w:val="50BE7D72"/>
    <w:rsid w:val="50DD377B"/>
    <w:rsid w:val="50EB4717"/>
    <w:rsid w:val="512247A5"/>
    <w:rsid w:val="51287979"/>
    <w:rsid w:val="512C5A37"/>
    <w:rsid w:val="520F2674"/>
    <w:rsid w:val="52590468"/>
    <w:rsid w:val="52635075"/>
    <w:rsid w:val="5285323E"/>
    <w:rsid w:val="528A0854"/>
    <w:rsid w:val="52A47CB1"/>
    <w:rsid w:val="52C70FFE"/>
    <w:rsid w:val="53234805"/>
    <w:rsid w:val="537137C2"/>
    <w:rsid w:val="53794425"/>
    <w:rsid w:val="54104D89"/>
    <w:rsid w:val="549239F0"/>
    <w:rsid w:val="549E4143"/>
    <w:rsid w:val="54A5761F"/>
    <w:rsid w:val="54CD2C7A"/>
    <w:rsid w:val="55491426"/>
    <w:rsid w:val="55515659"/>
    <w:rsid w:val="556E7FB9"/>
    <w:rsid w:val="55B300C2"/>
    <w:rsid w:val="55BD4A9D"/>
    <w:rsid w:val="55ED67CC"/>
    <w:rsid w:val="55F042E9"/>
    <w:rsid w:val="565D3794"/>
    <w:rsid w:val="570220EA"/>
    <w:rsid w:val="571B42AE"/>
    <w:rsid w:val="573B6515"/>
    <w:rsid w:val="57792C45"/>
    <w:rsid w:val="57911D3D"/>
    <w:rsid w:val="57C00874"/>
    <w:rsid w:val="57D1482F"/>
    <w:rsid w:val="583A0894"/>
    <w:rsid w:val="584B45E2"/>
    <w:rsid w:val="58C85C32"/>
    <w:rsid w:val="59084281"/>
    <w:rsid w:val="59117407"/>
    <w:rsid w:val="59271E66"/>
    <w:rsid w:val="599B50F5"/>
    <w:rsid w:val="59B47F65"/>
    <w:rsid w:val="59BB35A6"/>
    <w:rsid w:val="59D6612D"/>
    <w:rsid w:val="59EC76FE"/>
    <w:rsid w:val="59F1740B"/>
    <w:rsid w:val="59F34F31"/>
    <w:rsid w:val="5A4412E8"/>
    <w:rsid w:val="5A8D6E0C"/>
    <w:rsid w:val="5AD026E9"/>
    <w:rsid w:val="5AF251E8"/>
    <w:rsid w:val="5AFF3C24"/>
    <w:rsid w:val="5B0D5B7E"/>
    <w:rsid w:val="5B213FD7"/>
    <w:rsid w:val="5B2335F4"/>
    <w:rsid w:val="5B5A2D8E"/>
    <w:rsid w:val="5B89775C"/>
    <w:rsid w:val="5C403D31"/>
    <w:rsid w:val="5C502084"/>
    <w:rsid w:val="5C545D0E"/>
    <w:rsid w:val="5C830B35"/>
    <w:rsid w:val="5C9C18BD"/>
    <w:rsid w:val="5CDF354A"/>
    <w:rsid w:val="5D170D88"/>
    <w:rsid w:val="5D325D70"/>
    <w:rsid w:val="5D395350"/>
    <w:rsid w:val="5D643615"/>
    <w:rsid w:val="5D6A2609"/>
    <w:rsid w:val="5D7809AD"/>
    <w:rsid w:val="5DAD189A"/>
    <w:rsid w:val="5E5D7FA4"/>
    <w:rsid w:val="5E7817C5"/>
    <w:rsid w:val="5ED15115"/>
    <w:rsid w:val="5F7D5679"/>
    <w:rsid w:val="5F8A1E93"/>
    <w:rsid w:val="5FB3702E"/>
    <w:rsid w:val="5FDC1169"/>
    <w:rsid w:val="602D0A71"/>
    <w:rsid w:val="60433DF0"/>
    <w:rsid w:val="60793CB6"/>
    <w:rsid w:val="608D4819"/>
    <w:rsid w:val="60BA5563"/>
    <w:rsid w:val="610E7B5A"/>
    <w:rsid w:val="611C2FBF"/>
    <w:rsid w:val="61283254"/>
    <w:rsid w:val="61A15272"/>
    <w:rsid w:val="61ED3E04"/>
    <w:rsid w:val="61FE4473"/>
    <w:rsid w:val="62023B22"/>
    <w:rsid w:val="625247BE"/>
    <w:rsid w:val="625E3163"/>
    <w:rsid w:val="627806C9"/>
    <w:rsid w:val="627E55B4"/>
    <w:rsid w:val="62F45876"/>
    <w:rsid w:val="62F47796"/>
    <w:rsid w:val="633440D4"/>
    <w:rsid w:val="63977A64"/>
    <w:rsid w:val="63A15F49"/>
    <w:rsid w:val="63C27722"/>
    <w:rsid w:val="63DC4AC1"/>
    <w:rsid w:val="63F72EE1"/>
    <w:rsid w:val="64255857"/>
    <w:rsid w:val="64947310"/>
    <w:rsid w:val="64CC0858"/>
    <w:rsid w:val="64CC713F"/>
    <w:rsid w:val="64DD77E3"/>
    <w:rsid w:val="65C326DF"/>
    <w:rsid w:val="66065CB4"/>
    <w:rsid w:val="66263451"/>
    <w:rsid w:val="66807B4C"/>
    <w:rsid w:val="66880E42"/>
    <w:rsid w:val="669C06FE"/>
    <w:rsid w:val="66A01F9C"/>
    <w:rsid w:val="66AF21DF"/>
    <w:rsid w:val="67423ED1"/>
    <w:rsid w:val="67705E13"/>
    <w:rsid w:val="67AC2BC3"/>
    <w:rsid w:val="67B2516C"/>
    <w:rsid w:val="67B81456"/>
    <w:rsid w:val="680E1188"/>
    <w:rsid w:val="682664D1"/>
    <w:rsid w:val="68833924"/>
    <w:rsid w:val="68C05A41"/>
    <w:rsid w:val="68CD2DF1"/>
    <w:rsid w:val="68FE11FC"/>
    <w:rsid w:val="693C3AD3"/>
    <w:rsid w:val="69754030"/>
    <w:rsid w:val="69A200AE"/>
    <w:rsid w:val="69A27DD9"/>
    <w:rsid w:val="69B20771"/>
    <w:rsid w:val="69B53FB1"/>
    <w:rsid w:val="69C2222A"/>
    <w:rsid w:val="69FF347E"/>
    <w:rsid w:val="6A576E16"/>
    <w:rsid w:val="6A5A7CB4"/>
    <w:rsid w:val="6A6C026F"/>
    <w:rsid w:val="6A742635"/>
    <w:rsid w:val="6A8A596A"/>
    <w:rsid w:val="6A9736B6"/>
    <w:rsid w:val="6AEC09BF"/>
    <w:rsid w:val="6B001234"/>
    <w:rsid w:val="6B1A55C1"/>
    <w:rsid w:val="6BAC3782"/>
    <w:rsid w:val="6C3B62C3"/>
    <w:rsid w:val="6C924135"/>
    <w:rsid w:val="6CA20EAA"/>
    <w:rsid w:val="6CAA7162"/>
    <w:rsid w:val="6CBF2732"/>
    <w:rsid w:val="6CCB0A44"/>
    <w:rsid w:val="6CD72490"/>
    <w:rsid w:val="6CE626D3"/>
    <w:rsid w:val="6D610AD4"/>
    <w:rsid w:val="6DC26C9C"/>
    <w:rsid w:val="6DD16EDF"/>
    <w:rsid w:val="6E054DDB"/>
    <w:rsid w:val="6E0C6169"/>
    <w:rsid w:val="6E5D4C17"/>
    <w:rsid w:val="6E5F7DDA"/>
    <w:rsid w:val="6E6164B5"/>
    <w:rsid w:val="6ECD295F"/>
    <w:rsid w:val="6ECE245C"/>
    <w:rsid w:val="6F773AB6"/>
    <w:rsid w:val="6F7A106B"/>
    <w:rsid w:val="6F7F2E77"/>
    <w:rsid w:val="6F810491"/>
    <w:rsid w:val="6F8D5088"/>
    <w:rsid w:val="6FB50225"/>
    <w:rsid w:val="6FC860C0"/>
    <w:rsid w:val="70411A84"/>
    <w:rsid w:val="70E92792"/>
    <w:rsid w:val="71184E25"/>
    <w:rsid w:val="713779A1"/>
    <w:rsid w:val="716770E4"/>
    <w:rsid w:val="719E2B93"/>
    <w:rsid w:val="721D0945"/>
    <w:rsid w:val="72A46970"/>
    <w:rsid w:val="736425A4"/>
    <w:rsid w:val="736B3060"/>
    <w:rsid w:val="738B082F"/>
    <w:rsid w:val="73AD02FA"/>
    <w:rsid w:val="73D43285"/>
    <w:rsid w:val="73E86D31"/>
    <w:rsid w:val="74CA6436"/>
    <w:rsid w:val="74E34307"/>
    <w:rsid w:val="75502DDF"/>
    <w:rsid w:val="75996EB3"/>
    <w:rsid w:val="75BB0D7A"/>
    <w:rsid w:val="75D91F21"/>
    <w:rsid w:val="75F21260"/>
    <w:rsid w:val="7601232C"/>
    <w:rsid w:val="76BF021D"/>
    <w:rsid w:val="76D008A6"/>
    <w:rsid w:val="774063F9"/>
    <w:rsid w:val="77422BFC"/>
    <w:rsid w:val="774954BE"/>
    <w:rsid w:val="776C1A27"/>
    <w:rsid w:val="779F1D4D"/>
    <w:rsid w:val="77EA0493"/>
    <w:rsid w:val="78754C70"/>
    <w:rsid w:val="789254BD"/>
    <w:rsid w:val="78CE1FE7"/>
    <w:rsid w:val="78E24696"/>
    <w:rsid w:val="790740FD"/>
    <w:rsid w:val="79260FED"/>
    <w:rsid w:val="79273E57"/>
    <w:rsid w:val="79336CA0"/>
    <w:rsid w:val="79951A24"/>
    <w:rsid w:val="79B323EB"/>
    <w:rsid w:val="79BB2F3F"/>
    <w:rsid w:val="79D0629D"/>
    <w:rsid w:val="79F93A46"/>
    <w:rsid w:val="7A1845EE"/>
    <w:rsid w:val="7A1A39BC"/>
    <w:rsid w:val="7A8C22DE"/>
    <w:rsid w:val="7A9667B8"/>
    <w:rsid w:val="7AC96BBD"/>
    <w:rsid w:val="7AEA338E"/>
    <w:rsid w:val="7B3A6C7C"/>
    <w:rsid w:val="7B576D47"/>
    <w:rsid w:val="7B5F12AF"/>
    <w:rsid w:val="7B7C6A2F"/>
    <w:rsid w:val="7B913F55"/>
    <w:rsid w:val="7BC22CA5"/>
    <w:rsid w:val="7C4D6106"/>
    <w:rsid w:val="7C750A2C"/>
    <w:rsid w:val="7D145FAB"/>
    <w:rsid w:val="7D711B45"/>
    <w:rsid w:val="7D7521DA"/>
    <w:rsid w:val="7D8C4FFC"/>
    <w:rsid w:val="7DBF2C63"/>
    <w:rsid w:val="7DDA3B8E"/>
    <w:rsid w:val="7E0609E0"/>
    <w:rsid w:val="7E0C5237"/>
    <w:rsid w:val="7E2B263C"/>
    <w:rsid w:val="7E5E656D"/>
    <w:rsid w:val="7E78312A"/>
    <w:rsid w:val="7EE25FC1"/>
    <w:rsid w:val="7F5B485B"/>
    <w:rsid w:val="7FA36202"/>
    <w:rsid w:val="7FDA0ECC"/>
    <w:rsid w:val="7FE168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07"/>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ascii="Times New Roman" w:hAnsi="Times New Roman"/>
      <w:kern w:val="0"/>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qFormat/>
    <w:uiPriority w:val="0"/>
    <w:rPr>
      <w:rFonts w:ascii="楷体_GB2312" w:hAnsi="Arial" w:eastAsia="楷体_GB2312" w:cs="Times New Roman"/>
      <w:sz w:val="28"/>
      <w:szCs w:val="28"/>
    </w:rPr>
  </w:style>
  <w:style w:type="paragraph" w:styleId="15">
    <w:name w:val="Body Text Indent"/>
    <w:basedOn w:val="1"/>
    <w:next w:val="1"/>
    <w:qFormat/>
    <w:uiPriority w:val="0"/>
    <w:pPr>
      <w:spacing w:after="120"/>
      <w:ind w:left="420" w:leftChars="20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8"/>
    <w:semiHidden/>
    <w:unhideWhenUsed/>
    <w:qFormat/>
    <w:uiPriority w:val="99"/>
    <w:pPr>
      <w:spacing w:after="0" w:line="240" w:lineRule="auto"/>
    </w:pPr>
    <w:rPr>
      <w:sz w:val="20"/>
    </w:rPr>
  </w:style>
  <w:style w:type="paragraph" w:styleId="20">
    <w:name w:val="footer"/>
    <w:basedOn w:val="1"/>
    <w:link w:val="61"/>
    <w:unhideWhenUsed/>
    <w:qFormat/>
    <w:uiPriority w:val="99"/>
    <w:pPr>
      <w:tabs>
        <w:tab w:val="center" w:pos="7143"/>
        <w:tab w:val="right" w:pos="14287"/>
      </w:tabs>
      <w:spacing w:after="0" w:line="240" w:lineRule="auto"/>
    </w:pPr>
  </w:style>
  <w:style w:type="paragraph" w:styleId="21">
    <w:name w:val="header"/>
    <w:basedOn w:val="1"/>
    <w:link w:val="59"/>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4"/>
    <w:qFormat/>
    <w:uiPriority w:val="11"/>
    <w:pPr>
      <w:spacing w:before="200" w:after="200"/>
    </w:pPr>
    <w:rPr>
      <w:sz w:val="24"/>
      <w:szCs w:val="24"/>
    </w:rPr>
  </w:style>
  <w:style w:type="paragraph" w:styleId="25">
    <w:name w:val="footnote text"/>
    <w:basedOn w:val="1"/>
    <w:link w:val="187"/>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1">
    <w:name w:val="Title"/>
    <w:basedOn w:val="1"/>
    <w:next w:val="1"/>
    <w:link w:val="53"/>
    <w:qFormat/>
    <w:uiPriority w:val="10"/>
    <w:pPr>
      <w:spacing w:before="300" w:after="200"/>
      <w:contextualSpacing/>
    </w:pPr>
    <w:rPr>
      <w:sz w:val="48"/>
      <w:szCs w:val="48"/>
    </w:rPr>
  </w:style>
  <w:style w:type="paragraph" w:styleId="32">
    <w:name w:val="Body Text First Indent"/>
    <w:basedOn w:val="14"/>
    <w:qFormat/>
    <w:uiPriority w:val="0"/>
    <w:pPr>
      <w:spacing w:line="360" w:lineRule="auto"/>
      <w:ind w:firstLine="200" w:firstLineChars="200"/>
    </w:pPr>
    <w:rPr>
      <w:rFonts w:ascii="仿宋_GB2312" w:hAnsi="Times New Roman" w:eastAsia="仿宋_GB2312" w:cs="Times New Roman"/>
      <w:sz w:val="30"/>
      <w:szCs w:val="30"/>
    </w:rPr>
  </w:style>
  <w:style w:type="paragraph" w:styleId="33">
    <w:name w:val="Body Text First Indent 2"/>
    <w:basedOn w:val="15"/>
    <w:unhideWhenUsed/>
    <w:qFormat/>
    <w:uiPriority w:val="99"/>
    <w:pPr>
      <w:ind w:firstLine="420" w:firstLineChars="200"/>
    </w:pPr>
    <w:rPr>
      <w:rFonts w:asciiTheme="minorHAnsi" w:hAnsiTheme="minorHAnsi" w:eastAsiaTheme="minorEastAsia" w:cstheme="minorBidi"/>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qFormat/>
    <w:uiPriority w:val="0"/>
    <w:rPr>
      <w:b/>
      <w:bCs/>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Default"/>
    <w:next w:val="1"/>
    <w:qFormat/>
    <w:uiPriority w:val="0"/>
    <w:pPr>
      <w:widowControl w:val="0"/>
    </w:pPr>
    <w:rPr>
      <w:rFonts w:ascii="宋体" w:hAnsi="Times New Roman" w:eastAsia="宋体" w:cs="宋体"/>
      <w:color w:val="000000"/>
      <w:sz w:val="24"/>
      <w:szCs w:val="24"/>
      <w:lang w:val="en-US" w:eastAsia="zh-CN" w:bidi="ar-SA"/>
    </w:rPr>
  </w:style>
  <w:style w:type="character" w:customStyle="1" w:styleId="42">
    <w:name w:val="Heading 1 Char"/>
    <w:link w:val="3"/>
    <w:qFormat/>
    <w:uiPriority w:val="9"/>
    <w:rPr>
      <w:rFonts w:ascii="Arial" w:hAnsi="Arial" w:eastAsia="Arial" w:cs="Arial"/>
      <w:sz w:val="40"/>
      <w:szCs w:val="40"/>
    </w:rPr>
  </w:style>
  <w:style w:type="character" w:customStyle="1" w:styleId="43">
    <w:name w:val="Heading 2 Char"/>
    <w:link w:val="4"/>
    <w:qFormat/>
    <w:uiPriority w:val="9"/>
    <w:rPr>
      <w:rFonts w:ascii="Arial" w:hAnsi="Arial" w:eastAsia="Arial" w:cs="Arial"/>
      <w:sz w:val="34"/>
    </w:rPr>
  </w:style>
  <w:style w:type="character" w:customStyle="1" w:styleId="44">
    <w:name w:val="Heading 3 Char"/>
    <w:link w:val="5"/>
    <w:qFormat/>
    <w:uiPriority w:val="9"/>
    <w:rPr>
      <w:rFonts w:ascii="Arial" w:hAnsi="Arial" w:eastAsia="Arial" w:cs="Arial"/>
      <w:sz w:val="30"/>
      <w:szCs w:val="30"/>
    </w:rPr>
  </w:style>
  <w:style w:type="character" w:customStyle="1" w:styleId="45">
    <w:name w:val="Heading 4 Char"/>
    <w:link w:val="2"/>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Calibri" w:hAnsi="Calibri" w:eastAsia="宋体" w:cs="Times New Roman"/>
    </w:rPr>
  </w:style>
  <w:style w:type="character" w:customStyle="1" w:styleId="53">
    <w:name w:val="Title Char"/>
    <w:link w:val="31"/>
    <w:qFormat/>
    <w:uiPriority w:val="10"/>
    <w:rPr>
      <w:sz w:val="48"/>
      <w:szCs w:val="48"/>
    </w:rPr>
  </w:style>
  <w:style w:type="character" w:customStyle="1" w:styleId="54">
    <w:name w:val="Subtitle Char"/>
    <w:link w:val="24"/>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1"/>
    <w:qFormat/>
    <w:uiPriority w:val="99"/>
  </w:style>
  <w:style w:type="character" w:customStyle="1" w:styleId="60">
    <w:name w:val="Footer Char"/>
    <w:link w:val="20"/>
    <w:qFormat/>
    <w:uiPriority w:val="99"/>
  </w:style>
  <w:style w:type="character" w:customStyle="1" w:styleId="61">
    <w:name w:val="Caption Char"/>
    <w:link w:val="20"/>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5"/>
    <w:qFormat/>
    <w:uiPriority w:val="99"/>
    <w:rPr>
      <w:sz w:val="18"/>
    </w:rPr>
  </w:style>
  <w:style w:type="character" w:customStyle="1" w:styleId="188">
    <w:name w:val="Endnote Text Char"/>
    <w:link w:val="19"/>
    <w:qFormat/>
    <w:uiPriority w:val="99"/>
    <w:rPr>
      <w:sz w:val="20"/>
    </w:rPr>
  </w:style>
  <w:style w:type="paragraph" w:customStyle="1" w:styleId="189">
    <w:name w:val="TOC Heading"/>
    <w:unhideWhenUsed/>
    <w:qFormat/>
    <w:uiPriority w:val="39"/>
    <w:rPr>
      <w:rFonts w:hint="default" w:ascii="Calibri" w:hAnsi="Calibri" w:eastAsia="宋体" w:cs="Times New Roman"/>
    </w:rPr>
  </w:style>
  <w:style w:type="paragraph" w:customStyle="1" w:styleId="190">
    <w:name w:val="标题 11"/>
    <w:basedOn w:val="1"/>
    <w:next w:val="1"/>
    <w:link w:val="202"/>
    <w:qFormat/>
    <w:uiPriority w:val="0"/>
    <w:pPr>
      <w:keepNext/>
      <w:jc w:val="center"/>
      <w:outlineLvl w:val="0"/>
    </w:pPr>
    <w:rPr>
      <w:rFonts w:ascii="楷体_GB2312" w:eastAsia="楷体_GB2312"/>
      <w:sz w:val="28"/>
      <w:szCs w:val="28"/>
    </w:rPr>
  </w:style>
  <w:style w:type="paragraph" w:customStyle="1" w:styleId="191">
    <w:name w:val="标题 21"/>
    <w:basedOn w:val="1"/>
    <w:next w:val="1"/>
    <w:link w:val="20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2">
    <w:name w:val="正文缩进1"/>
    <w:basedOn w:val="1"/>
    <w:link w:val="204"/>
    <w:qFormat/>
    <w:uiPriority w:val="0"/>
    <w:pPr>
      <w:ind w:firstLine="420"/>
    </w:pPr>
  </w:style>
  <w:style w:type="paragraph" w:customStyle="1" w:styleId="193">
    <w:name w:val="标题 31"/>
    <w:basedOn w:val="1"/>
    <w:next w:val="1"/>
    <w:link w:val="205"/>
    <w:qFormat/>
    <w:uiPriority w:val="0"/>
    <w:pPr>
      <w:keepNext/>
      <w:keepLines/>
      <w:spacing w:before="260" w:after="260" w:line="416" w:lineRule="auto"/>
      <w:outlineLvl w:val="2"/>
    </w:pPr>
    <w:rPr>
      <w:b/>
      <w:bCs/>
      <w:sz w:val="32"/>
      <w:szCs w:val="32"/>
    </w:rPr>
  </w:style>
  <w:style w:type="paragraph" w:customStyle="1" w:styleId="194">
    <w:name w:val="标题 41"/>
    <w:basedOn w:val="1"/>
    <w:next w:val="192"/>
    <w:link w:val="20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5">
    <w:name w:val="标题 51"/>
    <w:basedOn w:val="1"/>
    <w:next w:val="192"/>
    <w:link w:val="207"/>
    <w:qFormat/>
    <w:uiPriority w:val="0"/>
    <w:pPr>
      <w:keepNext/>
      <w:outlineLvl w:val="4"/>
    </w:pPr>
    <w:rPr>
      <w:rFonts w:ascii="宋体"/>
      <w:color w:val="000000"/>
      <w:sz w:val="28"/>
      <w:szCs w:val="28"/>
    </w:rPr>
  </w:style>
  <w:style w:type="paragraph" w:customStyle="1" w:styleId="196">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link w:val="209"/>
    <w:qFormat/>
    <w:uiPriority w:val="0"/>
    <w:pPr>
      <w:keepNext/>
      <w:keepLines/>
      <w:numPr>
        <w:ilvl w:val="6"/>
        <w:numId w:val="1"/>
      </w:numPr>
      <w:spacing w:before="240" w:after="64" w:line="320" w:lineRule="auto"/>
      <w:outlineLvl w:val="6"/>
    </w:pPr>
    <w:rPr>
      <w:b/>
      <w:bCs/>
      <w:sz w:val="24"/>
      <w:szCs w:val="24"/>
    </w:rPr>
  </w:style>
  <w:style w:type="paragraph" w:customStyle="1" w:styleId="198">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Char"/>
    <w:link w:val="190"/>
    <w:qFormat/>
    <w:uiPriority w:val="0"/>
    <w:rPr>
      <w:rFonts w:ascii="楷体_GB2312" w:hAnsi="Times New Roman" w:eastAsia="楷体_GB2312" w:cs="Times New Roman"/>
      <w:sz w:val="28"/>
      <w:szCs w:val="28"/>
    </w:rPr>
  </w:style>
  <w:style w:type="character" w:customStyle="1" w:styleId="203">
    <w:name w:val="标题 2 Char"/>
    <w:link w:val="191"/>
    <w:qFormat/>
    <w:uiPriority w:val="0"/>
    <w:rPr>
      <w:rFonts w:ascii="Arial" w:hAnsi="Arial" w:eastAsia="幼圆" w:cs="Arial"/>
      <w:b/>
      <w:bCs/>
      <w:sz w:val="44"/>
      <w:szCs w:val="44"/>
    </w:rPr>
  </w:style>
  <w:style w:type="character" w:customStyle="1" w:styleId="204">
    <w:name w:val="正文缩进 Char"/>
    <w:link w:val="192"/>
    <w:qFormat/>
    <w:uiPriority w:val="0"/>
    <w:rPr>
      <w:rFonts w:ascii="Times New Roman" w:hAnsi="Times New Roman" w:eastAsia="宋体" w:cs="Times New Roman"/>
      <w:szCs w:val="21"/>
    </w:rPr>
  </w:style>
  <w:style w:type="character" w:customStyle="1" w:styleId="205">
    <w:name w:val="标题 3 Char"/>
    <w:link w:val="193"/>
    <w:qFormat/>
    <w:uiPriority w:val="0"/>
    <w:rPr>
      <w:rFonts w:ascii="Times New Roman" w:hAnsi="Times New Roman" w:eastAsia="宋体" w:cs="Times New Roman"/>
      <w:b/>
      <w:bCs/>
      <w:sz w:val="32"/>
      <w:szCs w:val="32"/>
    </w:rPr>
  </w:style>
  <w:style w:type="character" w:customStyle="1" w:styleId="206">
    <w:name w:val="标题 4 Char"/>
    <w:link w:val="194"/>
    <w:qFormat/>
    <w:uiPriority w:val="0"/>
    <w:rPr>
      <w:rFonts w:ascii="Arial" w:hAnsi="Arial" w:eastAsia="黑体" w:cs="Arial"/>
      <w:b/>
      <w:bCs/>
      <w:sz w:val="28"/>
      <w:szCs w:val="28"/>
    </w:rPr>
  </w:style>
  <w:style w:type="character" w:customStyle="1" w:styleId="207">
    <w:name w:val="标题 5 Char"/>
    <w:link w:val="195"/>
    <w:qFormat/>
    <w:uiPriority w:val="0"/>
    <w:rPr>
      <w:rFonts w:ascii="宋体" w:hAnsi="Times New Roman" w:eastAsia="宋体" w:cs="Times New Roman"/>
      <w:color w:val="000000"/>
      <w:sz w:val="28"/>
      <w:szCs w:val="28"/>
    </w:rPr>
  </w:style>
  <w:style w:type="character" w:customStyle="1" w:styleId="208">
    <w:name w:val="标题 6 Char"/>
    <w:link w:val="196"/>
    <w:qFormat/>
    <w:uiPriority w:val="0"/>
    <w:rPr>
      <w:rFonts w:ascii="Arial" w:hAnsi="Arial" w:eastAsia="黑体" w:cs="Times New Roman"/>
      <w:b/>
      <w:bCs/>
      <w:sz w:val="24"/>
      <w:szCs w:val="24"/>
    </w:rPr>
  </w:style>
  <w:style w:type="character" w:customStyle="1" w:styleId="209">
    <w:name w:val="标题 7 Char"/>
    <w:link w:val="197"/>
    <w:qFormat/>
    <w:uiPriority w:val="0"/>
    <w:rPr>
      <w:rFonts w:ascii="Times New Roman" w:hAnsi="Times New Roman" w:eastAsia="宋体" w:cs="Times New Roman"/>
      <w:b/>
      <w:bCs/>
      <w:sz w:val="24"/>
      <w:szCs w:val="24"/>
    </w:rPr>
  </w:style>
  <w:style w:type="character" w:customStyle="1" w:styleId="210">
    <w:name w:val="标题 8 Char"/>
    <w:link w:val="198"/>
    <w:qFormat/>
    <w:uiPriority w:val="0"/>
    <w:rPr>
      <w:rFonts w:ascii="Arial" w:hAnsi="Arial" w:eastAsia="黑体" w:cs="Times New Roman"/>
      <w:sz w:val="24"/>
      <w:szCs w:val="24"/>
    </w:rPr>
  </w:style>
  <w:style w:type="character" w:customStyle="1" w:styleId="211">
    <w:name w:val="标题 9 Char"/>
    <w:link w:val="199"/>
    <w:qFormat/>
    <w:uiPriority w:val="0"/>
    <w:rPr>
      <w:rFonts w:ascii="Arial" w:hAnsi="Arial" w:eastAsia="黑体" w:cs="Times New Roman"/>
      <w:szCs w:val="21"/>
    </w:rPr>
  </w:style>
  <w:style w:type="paragraph" w:customStyle="1" w:styleId="212">
    <w:name w:val="列表 31"/>
    <w:basedOn w:val="1"/>
    <w:qFormat/>
    <w:uiPriority w:val="0"/>
    <w:pPr>
      <w:ind w:left="100" w:hanging="200"/>
    </w:pPr>
  </w:style>
  <w:style w:type="paragraph" w:customStyle="1" w:styleId="213">
    <w:name w:val="目录 71"/>
    <w:basedOn w:val="1"/>
    <w:next w:val="1"/>
    <w:semiHidden/>
    <w:qFormat/>
    <w:uiPriority w:val="0"/>
    <w:pPr>
      <w:ind w:left="1260"/>
      <w:jc w:val="left"/>
    </w:pPr>
  </w:style>
  <w:style w:type="paragraph" w:customStyle="1" w:styleId="214">
    <w:name w:val="文档结构图1"/>
    <w:basedOn w:val="1"/>
    <w:link w:val="215"/>
    <w:semiHidden/>
    <w:qFormat/>
    <w:uiPriority w:val="0"/>
    <w:pPr>
      <w:shd w:val="clear" w:color="auto" w:fill="000080"/>
    </w:p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semiHidden/>
    <w:qFormat/>
    <w:uiPriority w:val="0"/>
    <w:pPr>
      <w:jc w:val="left"/>
    </w:pPr>
  </w:style>
  <w:style w:type="character" w:customStyle="1" w:styleId="217">
    <w:name w:val="批注文字 Char"/>
    <w:link w:val="216"/>
    <w:semiHidden/>
    <w:qFormat/>
    <w:uiPriority w:val="0"/>
    <w:rPr>
      <w:rFonts w:ascii="Times New Roman" w:hAnsi="Times New Roman" w:eastAsia="宋体" w:cs="Times New Roman"/>
      <w:szCs w:val="21"/>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1"/>
    <w:basedOn w:val="1"/>
    <w:next w:val="221"/>
    <w:link w:val="224"/>
    <w:qFormat/>
    <w:uiPriority w:val="0"/>
    <w:rPr>
      <w:rFonts w:ascii="楷体_GB2312" w:hAnsi="Arial" w:eastAsia="楷体_GB2312"/>
      <w:sz w:val="28"/>
      <w:szCs w:val="28"/>
    </w:rPr>
  </w:style>
  <w:style w:type="paragraph" w:customStyle="1" w:styleId="221">
    <w:name w:val="一级条标题"/>
    <w:basedOn w:val="222"/>
    <w:next w:val="22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2">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223">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24">
    <w:name w:val="正文文本 Char"/>
    <w:link w:val="220"/>
    <w:qFormat/>
    <w:uiPriority w:val="0"/>
    <w:rPr>
      <w:rFonts w:ascii="楷体_GB2312" w:hAnsi="Arial" w:eastAsia="楷体_GB2312" w:cs="Times New Roman"/>
      <w:sz w:val="28"/>
      <w:szCs w:val="28"/>
    </w:rPr>
  </w:style>
  <w:style w:type="paragraph" w:customStyle="1" w:styleId="225">
    <w:name w:val="正文文本缩进1"/>
    <w:basedOn w:val="1"/>
    <w:link w:val="226"/>
    <w:qFormat/>
    <w:uiPriority w:val="0"/>
    <w:pPr>
      <w:ind w:firstLine="645"/>
    </w:pPr>
    <w:rPr>
      <w:rFonts w:ascii="楷体_GB2312" w:eastAsia="楷体_GB2312"/>
      <w:sz w:val="32"/>
      <w:szCs w:val="32"/>
    </w:rPr>
  </w:style>
  <w:style w:type="character" w:customStyle="1" w:styleId="226">
    <w:name w:val="正文文本缩进 Char"/>
    <w:link w:val="225"/>
    <w:qFormat/>
    <w:uiPriority w:val="0"/>
    <w:rPr>
      <w:rFonts w:ascii="楷体_GB2312" w:hAnsi="Times New Roman" w:eastAsia="楷体_GB2312" w:cs="Times New Roman"/>
      <w:sz w:val="32"/>
      <w:szCs w:val="32"/>
    </w:rPr>
  </w:style>
  <w:style w:type="paragraph" w:customStyle="1" w:styleId="227">
    <w:name w:val="列表 21"/>
    <w:basedOn w:val="1"/>
    <w:qFormat/>
    <w:uiPriority w:val="0"/>
    <w:pPr>
      <w:ind w:left="100" w:hanging="200"/>
    </w:pPr>
  </w:style>
  <w:style w:type="paragraph" w:customStyle="1" w:styleId="228">
    <w:name w:val="目录 51"/>
    <w:basedOn w:val="1"/>
    <w:next w:val="1"/>
    <w:semiHidden/>
    <w:qFormat/>
    <w:uiPriority w:val="0"/>
    <w:pPr>
      <w:ind w:left="840"/>
      <w:jc w:val="left"/>
    </w:pPr>
  </w:style>
  <w:style w:type="paragraph" w:customStyle="1" w:styleId="229">
    <w:name w:val="目录 31"/>
    <w:basedOn w:val="1"/>
    <w:next w:val="1"/>
    <w:semiHidden/>
    <w:qFormat/>
    <w:uiPriority w:val="0"/>
    <w:pPr>
      <w:ind w:left="420"/>
      <w:jc w:val="left"/>
    </w:pPr>
    <w:rPr>
      <w:i/>
      <w:iCs/>
      <w:szCs w:val="24"/>
    </w:rPr>
  </w:style>
  <w:style w:type="paragraph" w:customStyle="1" w:styleId="230">
    <w:name w:val="纯文本1"/>
    <w:basedOn w:val="1"/>
    <w:link w:val="231"/>
    <w:qFormat/>
    <w:uiPriority w:val="0"/>
    <w:rPr>
      <w:rFonts w:ascii="宋体" w:hAnsi="Courier New" w:cs="Courier New"/>
    </w:rPr>
  </w:style>
  <w:style w:type="character" w:customStyle="1" w:styleId="231">
    <w:name w:val="纯文本 Char"/>
    <w:link w:val="230"/>
    <w:qFormat/>
    <w:uiPriority w:val="0"/>
    <w:rPr>
      <w:rFonts w:ascii="宋体" w:hAnsi="Courier New" w:eastAsia="宋体" w:cs="Courier New"/>
      <w:szCs w:val="21"/>
    </w:rPr>
  </w:style>
  <w:style w:type="paragraph" w:customStyle="1" w:styleId="232">
    <w:name w:val="目录 81"/>
    <w:basedOn w:val="1"/>
    <w:next w:val="1"/>
    <w:semiHidden/>
    <w:qFormat/>
    <w:uiPriority w:val="0"/>
    <w:pPr>
      <w:ind w:left="1470"/>
      <w:jc w:val="left"/>
    </w:pPr>
  </w:style>
  <w:style w:type="paragraph" w:customStyle="1" w:styleId="233">
    <w:name w:val="日期1"/>
    <w:basedOn w:val="1"/>
    <w:next w:val="1"/>
    <w:link w:val="234"/>
    <w:qFormat/>
    <w:uiPriority w:val="0"/>
    <w:rPr>
      <w:sz w:val="24"/>
      <w:szCs w:val="24"/>
    </w:rPr>
  </w:style>
  <w:style w:type="character" w:customStyle="1" w:styleId="234">
    <w:name w:val="日期 Char"/>
    <w:link w:val="233"/>
    <w:qFormat/>
    <w:uiPriority w:val="0"/>
    <w:rPr>
      <w:rFonts w:ascii="Times New Roman" w:hAnsi="Times New Roman" w:eastAsia="宋体" w:cs="Times New Roman"/>
      <w:sz w:val="24"/>
      <w:szCs w:val="24"/>
    </w:rPr>
  </w:style>
  <w:style w:type="paragraph" w:customStyle="1" w:styleId="235">
    <w:name w:val="正文文本缩进 21"/>
    <w:basedOn w:val="1"/>
    <w:link w:val="236"/>
    <w:qFormat/>
    <w:uiPriority w:val="0"/>
    <w:pPr>
      <w:ind w:left="630" w:firstLine="645"/>
    </w:pPr>
    <w:rPr>
      <w:rFonts w:ascii="Arial" w:hAnsi="Arial" w:eastAsia="仿宋_GB2312" w:cs="Arial"/>
      <w:sz w:val="32"/>
      <w:szCs w:val="32"/>
    </w:rPr>
  </w:style>
  <w:style w:type="character" w:customStyle="1" w:styleId="236">
    <w:name w:val="正文文本缩进 2 Char"/>
    <w:link w:val="235"/>
    <w:qFormat/>
    <w:uiPriority w:val="0"/>
    <w:rPr>
      <w:rFonts w:ascii="Arial" w:hAnsi="Arial" w:eastAsia="仿宋_GB2312" w:cs="Arial"/>
      <w:sz w:val="32"/>
      <w:szCs w:val="32"/>
    </w:rPr>
  </w:style>
  <w:style w:type="paragraph" w:customStyle="1" w:styleId="237">
    <w:name w:val="批注框文本1"/>
    <w:basedOn w:val="1"/>
    <w:link w:val="238"/>
    <w:semiHidden/>
    <w:qFormat/>
    <w:uiPriority w:val="0"/>
    <w:rPr>
      <w:sz w:val="18"/>
      <w:szCs w:val="18"/>
    </w:rPr>
  </w:style>
  <w:style w:type="character" w:customStyle="1" w:styleId="238">
    <w:name w:val="批注框文本 Char"/>
    <w:link w:val="237"/>
    <w:semiHidden/>
    <w:qFormat/>
    <w:uiPriority w:val="0"/>
    <w:rPr>
      <w:rFonts w:ascii="Times New Roman" w:hAnsi="Times New Roman" w:eastAsia="宋体" w:cs="Times New Roman"/>
      <w:sz w:val="18"/>
      <w:szCs w:val="18"/>
    </w:rPr>
  </w:style>
  <w:style w:type="paragraph" w:customStyle="1" w:styleId="239">
    <w:name w:val="页脚1"/>
    <w:basedOn w:val="1"/>
    <w:link w:val="240"/>
    <w:qFormat/>
    <w:uiPriority w:val="99"/>
    <w:pPr>
      <w:tabs>
        <w:tab w:val="center" w:pos="4153"/>
        <w:tab w:val="right" w:pos="8306"/>
      </w:tabs>
      <w:jc w:val="left"/>
    </w:pPr>
    <w:rPr>
      <w:sz w:val="18"/>
      <w:szCs w:val="18"/>
    </w:rPr>
  </w:style>
  <w:style w:type="character" w:customStyle="1" w:styleId="240">
    <w:name w:val="页脚 Char"/>
    <w:link w:val="239"/>
    <w:qFormat/>
    <w:uiPriority w:val="99"/>
    <w:rPr>
      <w:rFonts w:ascii="Times New Roman" w:hAnsi="Times New Roman" w:eastAsia="宋体" w:cs="Times New Roman"/>
      <w:sz w:val="18"/>
      <w:szCs w:val="18"/>
    </w:rPr>
  </w:style>
  <w:style w:type="paragraph" w:customStyle="1" w:styleId="241">
    <w:name w:val="页眉1"/>
    <w:basedOn w:val="1"/>
    <w:link w:val="242"/>
    <w:qFormat/>
    <w:uiPriority w:val="0"/>
    <w:pPr>
      <w:pBdr>
        <w:bottom w:val="single" w:color="000000" w:sz="6" w:space="1"/>
      </w:pBdr>
      <w:tabs>
        <w:tab w:val="center" w:pos="4153"/>
        <w:tab w:val="right" w:pos="8306"/>
      </w:tabs>
      <w:jc w:val="center"/>
    </w:pPr>
    <w:rPr>
      <w:sz w:val="18"/>
      <w:szCs w:val="18"/>
    </w:rPr>
  </w:style>
  <w:style w:type="character" w:customStyle="1" w:styleId="242">
    <w:name w:val="页眉 Char"/>
    <w:link w:val="241"/>
    <w:qFormat/>
    <w:uiPriority w:val="0"/>
    <w:rPr>
      <w:rFonts w:ascii="Times New Roman" w:hAnsi="Times New Roman" w:eastAsia="宋体" w:cs="Times New Roman"/>
      <w:sz w:val="18"/>
      <w:szCs w:val="18"/>
    </w:rPr>
  </w:style>
  <w:style w:type="paragraph" w:customStyle="1" w:styleId="243">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4">
    <w:name w:val="目录 41"/>
    <w:basedOn w:val="1"/>
    <w:next w:val="1"/>
    <w:semiHidden/>
    <w:qFormat/>
    <w:uiPriority w:val="0"/>
    <w:pPr>
      <w:ind w:left="630"/>
      <w:jc w:val="left"/>
    </w:pPr>
  </w:style>
  <w:style w:type="paragraph" w:customStyle="1" w:styleId="245">
    <w:name w:val="列表1"/>
    <w:basedOn w:val="1"/>
    <w:qFormat/>
    <w:uiPriority w:val="0"/>
    <w:pPr>
      <w:ind w:left="200" w:hanging="200"/>
    </w:pPr>
  </w:style>
  <w:style w:type="paragraph" w:customStyle="1" w:styleId="246">
    <w:name w:val="目录 61"/>
    <w:basedOn w:val="1"/>
    <w:next w:val="1"/>
    <w:semiHidden/>
    <w:qFormat/>
    <w:uiPriority w:val="0"/>
    <w:pPr>
      <w:ind w:left="1050"/>
      <w:jc w:val="left"/>
    </w:pPr>
  </w:style>
  <w:style w:type="paragraph" w:customStyle="1" w:styleId="247">
    <w:name w:val="正文文本缩进 31"/>
    <w:basedOn w:val="1"/>
    <w:link w:val="248"/>
    <w:qFormat/>
    <w:uiPriority w:val="0"/>
    <w:pPr>
      <w:ind w:left="645" w:firstLine="645"/>
    </w:pPr>
    <w:rPr>
      <w:rFonts w:ascii="Arial" w:hAnsi="Arial" w:eastAsia="仿宋_GB2312" w:cs="Arial"/>
      <w:color w:val="FFFF00"/>
      <w:sz w:val="32"/>
      <w:szCs w:val="32"/>
    </w:rPr>
  </w:style>
  <w:style w:type="character" w:customStyle="1" w:styleId="248">
    <w:name w:val="正文文本缩进 3 Char"/>
    <w:link w:val="247"/>
    <w:qFormat/>
    <w:uiPriority w:val="0"/>
    <w:rPr>
      <w:rFonts w:ascii="Arial" w:hAnsi="Arial" w:eastAsia="仿宋_GB2312" w:cs="Arial"/>
      <w:color w:val="FFFF00"/>
      <w:sz w:val="32"/>
      <w:szCs w:val="32"/>
    </w:rPr>
  </w:style>
  <w:style w:type="paragraph" w:customStyle="1" w:styleId="249">
    <w:name w:val="图表目录1"/>
    <w:basedOn w:val="1"/>
    <w:next w:val="1"/>
    <w:semiHidden/>
    <w:qFormat/>
    <w:uiPriority w:val="0"/>
    <w:pPr>
      <w:ind w:left="840" w:hanging="420"/>
    </w:pPr>
  </w:style>
  <w:style w:type="paragraph" w:customStyle="1" w:styleId="250">
    <w:name w:val="目录 21"/>
    <w:basedOn w:val="1"/>
    <w:next w:val="1"/>
    <w:semiHidden/>
    <w:qFormat/>
    <w:uiPriority w:val="0"/>
    <w:pPr>
      <w:ind w:left="210"/>
      <w:jc w:val="left"/>
    </w:pPr>
    <w:rPr>
      <w:smallCaps/>
      <w:szCs w:val="24"/>
    </w:rPr>
  </w:style>
  <w:style w:type="paragraph" w:customStyle="1" w:styleId="251">
    <w:name w:val="目录 91"/>
    <w:basedOn w:val="1"/>
    <w:next w:val="1"/>
    <w:semiHidden/>
    <w:qFormat/>
    <w:uiPriority w:val="0"/>
    <w:pPr>
      <w:ind w:left="1680"/>
      <w:jc w:val="left"/>
    </w:pPr>
  </w:style>
  <w:style w:type="paragraph" w:customStyle="1" w:styleId="252">
    <w:name w:val="正文文本 21"/>
    <w:basedOn w:val="1"/>
    <w:link w:val="253"/>
    <w:qFormat/>
    <w:uiPriority w:val="0"/>
    <w:pPr>
      <w:widowControl/>
      <w:jc w:val="center"/>
    </w:pPr>
    <w:rPr>
      <w:rFonts w:ascii="楷体_GB2312" w:eastAsia="楷体_GB2312"/>
      <w:sz w:val="28"/>
      <w:szCs w:val="28"/>
    </w:rPr>
  </w:style>
  <w:style w:type="character" w:customStyle="1" w:styleId="253">
    <w:name w:val="正文文本 2 Char"/>
    <w:link w:val="252"/>
    <w:qFormat/>
    <w:uiPriority w:val="0"/>
    <w:rPr>
      <w:rFonts w:ascii="楷体_GB2312" w:hAnsi="Times New Roman" w:eastAsia="楷体_GB2312" w:cs="Times New Roman"/>
      <w:sz w:val="28"/>
      <w:szCs w:val="28"/>
    </w:rPr>
  </w:style>
  <w:style w:type="paragraph" w:customStyle="1" w:styleId="254">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5">
    <w:name w:val="索引 11"/>
    <w:basedOn w:val="1"/>
    <w:next w:val="1"/>
    <w:semiHidden/>
    <w:qFormat/>
    <w:uiPriority w:val="0"/>
    <w:pPr>
      <w:spacing w:line="240" w:lineRule="atLeast"/>
    </w:pPr>
    <w:rPr>
      <w:b/>
      <w:bCs/>
    </w:rPr>
  </w:style>
  <w:style w:type="paragraph" w:customStyle="1" w:styleId="256">
    <w:name w:val="批注主题1"/>
    <w:basedOn w:val="216"/>
    <w:next w:val="216"/>
    <w:link w:val="257"/>
    <w:semiHidden/>
    <w:qFormat/>
    <w:uiPriority w:val="0"/>
    <w:rPr>
      <w:b/>
      <w:bCs/>
    </w:rPr>
  </w:style>
  <w:style w:type="character" w:customStyle="1" w:styleId="257">
    <w:name w:val="批注主题 Char"/>
    <w:link w:val="256"/>
    <w:semiHidden/>
    <w:qFormat/>
    <w:uiPriority w:val="0"/>
    <w:rPr>
      <w:rFonts w:ascii="Times New Roman" w:hAnsi="Times New Roman" w:eastAsia="宋体" w:cs="Times New Roman"/>
      <w:b/>
      <w:bCs/>
      <w:szCs w:val="21"/>
    </w:rPr>
  </w:style>
  <w:style w:type="paragraph" w:customStyle="1" w:styleId="258">
    <w:name w:val="正文首行缩进1"/>
    <w:basedOn w:val="1"/>
    <w:link w:val="259"/>
    <w:qFormat/>
    <w:uiPriority w:val="0"/>
    <w:pPr>
      <w:spacing w:line="360" w:lineRule="auto"/>
      <w:ind w:firstLine="200"/>
    </w:pPr>
    <w:rPr>
      <w:rFonts w:ascii="仿宋_GB2312" w:eastAsia="仿宋_GB2312"/>
      <w:sz w:val="30"/>
      <w:szCs w:val="30"/>
    </w:rPr>
  </w:style>
  <w:style w:type="character" w:customStyle="1" w:styleId="259">
    <w:name w:val="正文首行缩进 Char"/>
    <w:link w:val="258"/>
    <w:qFormat/>
    <w:uiPriority w:val="0"/>
    <w:rPr>
      <w:rFonts w:ascii="仿宋_GB2312" w:hAnsi="Times New Roman" w:eastAsia="仿宋_GB2312" w:cs="Times New Roman"/>
      <w:sz w:val="30"/>
      <w:szCs w:val="30"/>
    </w:rPr>
  </w:style>
  <w:style w:type="paragraph" w:customStyle="1" w:styleId="260">
    <w:name w:val="正文首行缩进 21"/>
    <w:basedOn w:val="225"/>
    <w:link w:val="261"/>
    <w:qFormat/>
    <w:uiPriority w:val="0"/>
    <w:pPr>
      <w:spacing w:line="360" w:lineRule="auto"/>
      <w:ind w:firstLine="420"/>
    </w:pPr>
    <w:rPr>
      <w:rFonts w:ascii="宋体" w:hAnsi="宋体" w:eastAsia="宋体"/>
      <w:sz w:val="21"/>
      <w:szCs w:val="20"/>
    </w:rPr>
  </w:style>
  <w:style w:type="character" w:customStyle="1" w:styleId="261">
    <w:name w:val="正文首行缩进 2 Char"/>
    <w:link w:val="260"/>
    <w:qFormat/>
    <w:uiPriority w:val="0"/>
    <w:rPr>
      <w:rFonts w:ascii="宋体" w:hAnsi="宋体" w:eastAsia="宋体" w:cs="Times New Roman"/>
      <w:sz w:val="32"/>
      <w:szCs w:val="20"/>
    </w:rPr>
  </w:style>
  <w:style w:type="table" w:customStyle="1" w:styleId="262">
    <w:name w:val="网格型1"/>
    <w:basedOn w:val="201"/>
    <w:qFormat/>
    <w:uiPriority w:val="0"/>
    <w:pPr>
      <w:widowControl w:val="0"/>
      <w:jc w:val="both"/>
    </w:pPr>
    <w:rPr>
      <w:rFonts w:ascii="Times New Roman" w:hAnsi="Times New Roman" w:eastAsia="宋体" w:cs="Times New Roman"/>
      <w:sz w:val="20"/>
      <w:szCs w:val="20"/>
    </w:rPr>
  </w:style>
  <w:style w:type="character" w:customStyle="1" w:styleId="263">
    <w:name w:val="要点1"/>
    <w:link w:val="1"/>
    <w:qFormat/>
    <w:uiPriority w:val="0"/>
    <w:rPr>
      <w:b/>
      <w:bCs/>
    </w:rPr>
  </w:style>
  <w:style w:type="character" w:customStyle="1" w:styleId="264">
    <w:name w:val="页码1"/>
    <w:link w:val="1"/>
    <w:qFormat/>
    <w:uiPriority w:val="0"/>
  </w:style>
  <w:style w:type="character" w:customStyle="1" w:styleId="265">
    <w:name w:val="已访问的超链接1"/>
    <w:link w:val="1"/>
    <w:qFormat/>
    <w:uiPriority w:val="0"/>
    <w:rPr>
      <w:color w:val="800080"/>
      <w:u w:val="single"/>
    </w:rPr>
  </w:style>
  <w:style w:type="character" w:customStyle="1" w:styleId="266">
    <w:name w:val="超链接1"/>
    <w:link w:val="1"/>
    <w:qFormat/>
    <w:uiPriority w:val="0"/>
    <w:rPr>
      <w:color w:val="0000FF"/>
      <w:u w:val="single"/>
    </w:rPr>
  </w:style>
  <w:style w:type="character" w:customStyle="1" w:styleId="267">
    <w:name w:val="批注引用1"/>
    <w:link w:val="1"/>
    <w:semiHidden/>
    <w:qFormat/>
    <w:uiPriority w:val="0"/>
    <w:rPr>
      <w:sz w:val="21"/>
      <w:szCs w:val="21"/>
    </w:rPr>
  </w:style>
  <w:style w:type="character" w:customStyle="1" w:styleId="268">
    <w:name w:val="font5 Char"/>
    <w:link w:val="1"/>
    <w:qFormat/>
    <w:uiPriority w:val="0"/>
    <w:rPr>
      <w:rFonts w:ascii="宋体" w:hAnsi="宋体" w:eastAsia="宋体"/>
      <w:sz w:val="28"/>
      <w:szCs w:val="28"/>
      <w:lang w:val="en-US" w:eastAsia="zh-CN" w:bidi="ar-SA"/>
    </w:rPr>
  </w:style>
  <w:style w:type="character" w:customStyle="1" w:styleId="269">
    <w:name w:val="二级目录 Char"/>
    <w:link w:val="270"/>
    <w:qFormat/>
    <w:uiPriority w:val="0"/>
    <w:rPr>
      <w:b/>
      <w:sz w:val="30"/>
      <w:szCs w:val="28"/>
    </w:rPr>
  </w:style>
  <w:style w:type="paragraph" w:customStyle="1" w:styleId="270">
    <w:name w:val="二级目录"/>
    <w:next w:val="1"/>
    <w:link w:val="269"/>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71">
    <w:name w:val="列出段落 Char"/>
    <w:link w:val="272"/>
    <w:qFormat/>
    <w:uiPriority w:val="0"/>
    <w:rPr>
      <w:rFonts w:ascii="Calibri" w:hAnsi="Calibri"/>
      <w:sz w:val="24"/>
      <w:szCs w:val="24"/>
      <w:lang w:eastAsia="en-US" w:bidi="en-US"/>
    </w:rPr>
  </w:style>
  <w:style w:type="paragraph" w:customStyle="1" w:styleId="272">
    <w:name w:val="列出段落1"/>
    <w:basedOn w:val="1"/>
    <w:link w:val="27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3">
    <w:name w:val="Body Text(ch)"/>
    <w:basedOn w:val="1"/>
    <w:next w:val="220"/>
    <w:qFormat/>
    <w:uiPriority w:val="0"/>
    <w:pPr>
      <w:spacing w:after="120"/>
    </w:pPr>
    <w:rPr>
      <w:rFonts w:ascii="宋体" w:hAnsi="Arial"/>
      <w:bCs/>
      <w:iCs/>
      <w:szCs w:val="24"/>
    </w:rPr>
  </w:style>
  <w:style w:type="paragraph" w:customStyle="1" w:styleId="27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6">
    <w:name w:val="Char"/>
    <w:basedOn w:val="1"/>
    <w:qFormat/>
    <w:uiPriority w:val="0"/>
    <w:pPr>
      <w:tabs>
        <w:tab w:val="left" w:pos="360"/>
      </w:tabs>
      <w:ind w:firstLine="200"/>
    </w:pPr>
    <w:rPr>
      <w:sz w:val="28"/>
      <w:szCs w:val="30"/>
    </w:rPr>
  </w:style>
  <w:style w:type="paragraph" w:customStyle="1" w:styleId="277">
    <w:name w:val=" Char"/>
    <w:basedOn w:val="214"/>
    <w:qFormat/>
    <w:uiPriority w:val="0"/>
    <w:rPr>
      <w:rFonts w:ascii="Tahoma" w:hAnsi="Tahoma"/>
      <w:sz w:val="24"/>
      <w:szCs w:val="24"/>
    </w:rPr>
  </w:style>
  <w:style w:type="paragraph" w:customStyle="1" w:styleId="278">
    <w:name w:val="普通正文"/>
    <w:basedOn w:val="279"/>
    <w:qFormat/>
    <w:uiPriority w:val="0"/>
    <w:pPr>
      <w:spacing w:before="120" w:after="120" w:line="360" w:lineRule="auto"/>
      <w:ind w:firstLine="480"/>
      <w:jc w:val="left"/>
    </w:pPr>
    <w:rPr>
      <w:rFonts w:ascii="Arial" w:hAnsi="Arial"/>
      <w:sz w:val="24"/>
      <w:szCs w:val="24"/>
    </w:rPr>
  </w:style>
  <w:style w:type="paragraph" w:customStyle="1" w:styleId="279">
    <w:name w:val="正文1"/>
    <w:basedOn w:val="192"/>
    <w:next w:val="220"/>
    <w:qFormat/>
    <w:uiPriority w:val="0"/>
    <w:pPr>
      <w:spacing w:line="360" w:lineRule="auto"/>
      <w:ind w:firstLine="480" w:firstLineChars="200"/>
    </w:pPr>
    <w:rPr>
      <w:rFonts w:ascii="宋体" w:hAnsi="宋体"/>
      <w:sz w:val="24"/>
      <w:szCs w:val="20"/>
    </w:rPr>
  </w:style>
  <w:style w:type="paragraph" w:customStyle="1" w:styleId="280">
    <w:name w:val="table_lines"/>
    <w:basedOn w:val="1"/>
    <w:qFormat/>
    <w:uiPriority w:val="0"/>
    <w:pPr>
      <w:widowControl/>
      <w:jc w:val="left"/>
    </w:pPr>
    <w:rPr>
      <w:sz w:val="20"/>
      <w:szCs w:val="20"/>
      <w:lang w:val="de-DE" w:eastAsia="de-DE"/>
    </w:rPr>
  </w:style>
  <w:style w:type="paragraph" w:customStyle="1" w:styleId="281">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3">
    <w:name w:val=" Char Char Char Char"/>
    <w:basedOn w:val="214"/>
    <w:qFormat/>
    <w:uiPriority w:val="0"/>
    <w:pPr>
      <w:spacing w:line="360" w:lineRule="auto"/>
    </w:pPr>
    <w:rPr>
      <w:rFonts w:ascii="Tahoma" w:hAnsi="Tahoma"/>
      <w:sz w:val="24"/>
      <w:szCs w:val="24"/>
    </w:rPr>
  </w:style>
  <w:style w:type="paragraph" w:customStyle="1" w:styleId="284">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85">
    <w:name w:val="4"/>
    <w:basedOn w:val="1"/>
    <w:next w:val="247"/>
    <w:qFormat/>
    <w:uiPriority w:val="0"/>
    <w:pPr>
      <w:spacing w:line="360" w:lineRule="auto"/>
      <w:ind w:firstLine="420"/>
    </w:pPr>
    <w:rPr>
      <w:color w:val="FF0000"/>
      <w:sz w:val="24"/>
      <w:szCs w:val="24"/>
    </w:rPr>
  </w:style>
  <w:style w:type="paragraph" w:customStyle="1" w:styleId="28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7">
    <w:name w:val=" Char Char Char Char Char Char Char Char Char Char"/>
    <w:basedOn w:val="1"/>
    <w:qFormat/>
    <w:uiPriority w:val="0"/>
    <w:pPr>
      <w:spacing w:line="360" w:lineRule="auto"/>
    </w:pPr>
    <w:rPr>
      <w:sz w:val="24"/>
      <w:szCs w:val="20"/>
    </w:rPr>
  </w:style>
  <w:style w:type="paragraph" w:customStyle="1" w:styleId="288">
    <w:name w:val="样式1"/>
    <w:basedOn w:val="1"/>
    <w:qFormat/>
    <w:uiPriority w:val="0"/>
    <w:pPr>
      <w:numPr>
        <w:ilvl w:val="0"/>
        <w:numId w:val="3"/>
      </w:numPr>
    </w:pPr>
    <w:rPr>
      <w:rFonts w:ascii="宋体" w:hAnsi="宋体"/>
    </w:rPr>
  </w:style>
  <w:style w:type="paragraph" w:customStyle="1" w:styleId="28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7">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9">
    <w:name w:val="Char Char Char Char"/>
    <w:basedOn w:val="214"/>
    <w:qFormat/>
    <w:uiPriority w:val="0"/>
    <w:pPr>
      <w:spacing w:line="360" w:lineRule="auto"/>
    </w:pPr>
    <w:rPr>
      <w:rFonts w:ascii="Tahoma" w:hAnsi="Tahoma"/>
      <w:sz w:val="24"/>
      <w:szCs w:val="24"/>
    </w:rPr>
  </w:style>
  <w:style w:type="paragraph" w:customStyle="1" w:styleId="300">
    <w:name w:val="table_1stline"/>
    <w:basedOn w:val="1"/>
    <w:qFormat/>
    <w:uiPriority w:val="0"/>
    <w:pPr>
      <w:widowControl/>
      <w:spacing w:before="120"/>
      <w:jc w:val="left"/>
    </w:pPr>
    <w:rPr>
      <w:bCs/>
      <w:sz w:val="20"/>
      <w:szCs w:val="20"/>
      <w:lang w:val="de-DE" w:eastAsia="de-DE"/>
    </w:rPr>
  </w:style>
  <w:style w:type="paragraph" w:customStyle="1" w:styleId="30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3">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305">
    <w:name w:val="font41"/>
    <w:link w:val="1"/>
    <w:qFormat/>
    <w:uiPriority w:val="0"/>
    <w:rPr>
      <w:rFonts w:ascii="Times New Roman" w:hAnsi="Times New Roman" w:cs="Times New Roman"/>
      <w:color w:val="000000"/>
      <w:sz w:val="20"/>
      <w:szCs w:val="20"/>
      <w:u w:val="none"/>
    </w:rPr>
  </w:style>
  <w:style w:type="character" w:customStyle="1" w:styleId="306">
    <w:name w:val="font21"/>
    <w:link w:val="1"/>
    <w:qFormat/>
    <w:uiPriority w:val="0"/>
    <w:rPr>
      <w:rFonts w:hint="eastAsia" w:ascii="宋体" w:hAnsi="宋体" w:eastAsia="宋体" w:cs="宋体"/>
      <w:b/>
      <w:bCs/>
      <w:color w:val="000000"/>
      <w:sz w:val="20"/>
      <w:szCs w:val="20"/>
      <w:u w:val="none"/>
    </w:rPr>
  </w:style>
  <w:style w:type="character" w:customStyle="1" w:styleId="307">
    <w:name w:val="font31"/>
    <w:link w:val="1"/>
    <w:qFormat/>
    <w:uiPriority w:val="0"/>
    <w:rPr>
      <w:rFonts w:ascii="Times New Roman" w:hAnsi="Times New Roman" w:cs="Times New Roman"/>
      <w:color w:val="000000"/>
      <w:sz w:val="20"/>
      <w:szCs w:val="20"/>
      <w:u w:val="none"/>
    </w:rPr>
  </w:style>
  <w:style w:type="paragraph" w:customStyle="1" w:styleId="308">
    <w:name w:val="标题2"/>
    <w:qFormat/>
    <w:uiPriority w:val="0"/>
    <w:pPr>
      <w:spacing w:after="160" w:line="259" w:lineRule="auto"/>
    </w:pPr>
    <w:rPr>
      <w:rFonts w:ascii="Times New Roman" w:eastAsia="黑体" w:hAnsiTheme="minorHAnsi" w:cstheme="minorBidi"/>
      <w:b/>
      <w:sz w:val="32"/>
      <w:szCs w:val="32"/>
      <w:lang w:val="en-US" w:eastAsia="en-US" w:bidi="ar-SA"/>
    </w:rPr>
  </w:style>
  <w:style w:type="paragraph" w:customStyle="1" w:styleId="309">
    <w:name w:val="样式 首行缩进:  0 字符"/>
    <w:basedOn w:val="1"/>
    <w:qFormat/>
    <w:uiPriority w:val="0"/>
    <w:pPr>
      <w:spacing w:line="360" w:lineRule="auto"/>
      <w:ind w:firstLine="200"/>
    </w:pPr>
    <w:rPr>
      <w:rFonts w:ascii="Times New Roman" w:hAnsi="Times New Roman"/>
      <w:kern w:val="0"/>
      <w:szCs w:val="21"/>
    </w:rPr>
  </w:style>
  <w:style w:type="paragraph" w:customStyle="1" w:styleId="310">
    <w:name w:val="样式21"/>
    <w:basedOn w:val="1"/>
    <w:qFormat/>
    <w:uiPriority w:val="0"/>
    <w:pPr>
      <w:keepNext/>
      <w:keepLines/>
      <w:widowControl/>
      <w:numPr>
        <w:ilvl w:val="2"/>
        <w:numId w:val="4"/>
      </w:numPr>
      <w:tabs>
        <w:tab w:val="left" w:pos="720"/>
      </w:tabs>
      <w:spacing w:before="120" w:after="120" w:line="415" w:lineRule="auto"/>
      <w:jc w:val="left"/>
      <w:outlineLvl w:val="2"/>
    </w:pPr>
    <w:rPr>
      <w:rFonts w:ascii="宋体" w:hAnsi="宋体"/>
      <w:b/>
      <w:bCs/>
      <w:kern w:val="0"/>
      <w:sz w:val="30"/>
      <w:szCs w:val="30"/>
      <w:lang w:val="zh-CN"/>
    </w:rPr>
  </w:style>
  <w:style w:type="paragraph" w:customStyle="1" w:styleId="311">
    <w:name w:val="样式19"/>
    <w:basedOn w:val="1"/>
    <w:qFormat/>
    <w:uiPriority w:val="0"/>
    <w:pPr>
      <w:keepNext/>
      <w:keepLines/>
      <w:widowControl/>
      <w:numPr>
        <w:ilvl w:val="3"/>
        <w:numId w:val="4"/>
      </w:numPr>
      <w:tabs>
        <w:tab w:val="left" w:pos="720"/>
      </w:tabs>
      <w:spacing w:before="120" w:after="120" w:line="415" w:lineRule="auto"/>
      <w:ind w:firstLine="0"/>
      <w:jc w:val="left"/>
      <w:outlineLvl w:val="3"/>
    </w:pPr>
    <w:rPr>
      <w:rFonts w:ascii="宋体" w:hAnsi="宋体"/>
      <w:b/>
      <w:bCs/>
      <w:kern w:val="0"/>
      <w:sz w:val="30"/>
      <w:szCs w:val="30"/>
      <w:lang w:val="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57</Pages>
  <Words>17633</Words>
  <Characters>18886</Characters>
  <TotalTime>25</TotalTime>
  <ScaleCrop>false</ScaleCrop>
  <LinksUpToDate>false</LinksUpToDate>
  <CharactersWithSpaces>19284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仪征交易中心</cp:lastModifiedBy>
  <cp:lastPrinted>2025-08-22T08:24:00Z</cp:lastPrinted>
  <dcterms:modified xsi:type="dcterms:W3CDTF">2026-04-30T08:32:52Z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eyJoZGlkIjoiNDYzZmQ0ZGY2ZDI1NzkyZjNlYTEzMWJmY2FmMzMzYWQiLCJ1c2VySWQiOiIxNjIxMDM3Mzc5In0=</vt:lpwstr>
  </property>
  <property fmtid="{D5CDD505-2E9C-101B-9397-08002B2CF9AE}" pid="3" name="KSOProductBuildVer">
    <vt:lpwstr>2052-12.1.0.25865</vt:lpwstr>
  </property>
  <property fmtid="{D5CDD505-2E9C-101B-9397-08002B2CF9AE}" pid="4" name="ICV">
    <vt:lpwstr>137E6F946EE8410AAEAEA20C72EBDD00_13</vt:lpwstr>
  </property>
</Properties>
</file>